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905ee" w14:textId="92905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поселка Ленинский"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29 августа 2014 года № 1202/9. Зарегистрировано Департаментом юстиции Павлодарской области 26 сентября 2014 года № 4032. Утратило силу постановлением акимата города Павлодара Павлодарской области от 10 апреля 2017 года № 391/12 (вводится в действие со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Павлодара Павлодарской области от 10.04.2017 № 391/12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Типового 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органа Республики Казахстан" акимат города Павлодара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поселка Ленинский".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поселка Ленинский" принять необходимые меры, вытекающие из настоящего постановления,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Павлодара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2014 года № 1202/9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"Аппарат акима поселка Ленинский"</w:t>
      </w:r>
    </w:p>
    <w:bookmarkEnd w:id="0"/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поселка Ленинский"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поселка Ленинский"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поселка Ленинский" осуществляет свою деятельность в соответствие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поселка Ленинский"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поселка Ленинский"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поселка Ленинский"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поселка Ленинский" по вопросам своей компетенции в установленном законодательством порядке принимает решения, оформляемые решением и распоряжением руководителя государственного учреждения "Аппарат акима поселка Ленинский"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поселка Ленинский"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государственного учреждения "Аппарат акима поселка Ленинский": Республика Казахстан, 140015, Павлодарская область, город Павлодар, поселок Ленинский, улица Макаренко 3 "А".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Режим работы государственного учреждения "Аппарат акима поселка Ленинский":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понедельник - пятница с 9.00 часов до 18.30 часов, обеденный перерыв с 13.00 часов до 14.30 часов, выходные дни: суббота -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Полное наименование государственного органа на государственном языке: "Ленин кенті әкімінің аппараты"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русском языке: Государственное учреждение "Аппарат акима поселка Ленинский".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Учредителем государственного учреждения "Аппарат акима поселка Ленинский" является государство в лице акимата города Павлодара.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поселка Ленинский".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Финансирование деятельности государственного учреждения "Аппарат акима поселка Ленинский"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Государственному учреждению "Аппарат акима поселка Ленинский"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поселка Ленинский".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"Аппарат акима поселка Ленинский"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цель, предмет деятельности,</w:t>
      </w:r>
      <w:r>
        <w:br/>
      </w:r>
      <w:r>
        <w:rPr>
          <w:rFonts w:ascii="Times New Roman"/>
          <w:b/>
          <w:i w:val="false"/>
          <w:color w:val="000000"/>
        </w:rPr>
        <w:t>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"Аппарат акима поселка Ленинский"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Миссия государственное учреждение "Аппарат акима поселка Ленинский": проведение государственной политики на соответствующей административно-территориальной единице.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Целью государственного учреждения "Аппарат акима поселка Ленинский" является обеспечение деятельности акима сельского округа по реализации государственной политики на подведомственной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Предметом деятельности государственного учреждения "Аппарат акима поселка Ленинский" является информационно-аналитическое, организационно-правовое, материально-техническое обеспечение деятельности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обеспечение нормотворческой деятельности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принятие решений и распоряжений акима сельского округа, своевременное доведение их до соответствующих организаций 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организация и обеспечение исполнения законов Республики Казахстан, актов Президента и Правительства Республики Казахстан, иных нормативных правовых актов постановлений акимата области и района, решений и распоряжений акима области 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документационное обеспечение деятельности акима сельского округа, рассмотрение служебных документов, обращений граждан, анализ поступающих документов, обеспечение функционирования государственного и других языков, организация приема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обеспечение проведения заседаний, совещаний, семинаров с участием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обеспечение разработки и внесение на рассмотрение акимата района для утверждения районных бюджетных программ, администратором которых является государственное учреждение.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рассмотрение обращений, заявлений, жалоб юридических и физических лиц, принятие мер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содействие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разработка и внесение в вышестоящий акимат для утверждения соответствующим маслихатом бюджетных программ,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содействие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 пределах своей компетенции осуществление регулирования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обеспечение сохранения государственного жилищного фонда поселка, а также строительство, реконструкция, ремонт и содержание автомобильных дорог в поселке;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содействие организации крестьянских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организация и обеспечение исполнения в пределах своей компетенции законодательства Республики Казахстан по вопросам воинской обязанности и воинской службы, гражданской обороны, а также мобилизационной подготовки и мобилизации;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организация совершения нотариальных действий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организация работы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выявление малообеспеченных лиц, внесение в вышестоящие органы предложений по обеспечению занятости, оказанию адресной социальной помощи, организации обслуживания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организация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организация общественных работ, молодежной практики и социальных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организация совместно с уполномоченными органом по физической культуре и спорту и общественными объединениями инвалидов проведения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организация совместно с общественными объединениями инвалидов культурно-массовых и просветительских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координация оказания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координация оказания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содействие кадровому обеспечению сельских организаций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содействие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организация движения общественного автотранспорта;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в случае необходимости оказания неотложной медицинской помощи,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обеспечение деятельности организации дошкольного воспитания и обучения, учреждений культуры, за исключением учреждений культуры, расположенных в городе республиканского значения, столице,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взаимодействие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осуществление статистического и по хозяйственного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принятие участия в работе сессий маслихата города при утверждении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организация в пределах своей компетенции обеспечения водоснабжением поселка и регулирование вопросов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организация работ по благоустройству, освещению, озеленению и санитарной очистке поселка;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организация погребения безродных и общественных работ по содержанию в надлежащем состоянии кладбищ и иных мест захоронений;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ведение реестра непрофессиональных медиаторов;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определение мест для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предоставление переданного в управление городское коммунальное имущество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определение приоритетных направлений деятельности и обязательные объему работ (услуг), финансируемых из бюджета, преданных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обеспечение сохранности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осуществление управления переданными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согласование годовой финансовой отчетности переданного в управление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установление цены на товары (работы, услуги), производимые реализуемые переданные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утверждение индивидуальных планов финансирования переданных городских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обеспечение открытия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акимами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принятие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утверждение плана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составление и утверждение сводного плана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осуществление иных функций,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Права: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принимать участие в работе сессий маслихата города при утверждении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от государственных органов необходимую информацию, документы, иные материалы, устные и письменные объяснения;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участвовать в заседаниях акимата города, в совещаниях акима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привлекать к работе специалистов других исполнительных органов, финансируемых из местных бюджетов, по согласованию с их руководителями;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пользоваться информационными банками данных органов государственного управления, архивов, научных учреждений;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представлять интересы государственного учреждения "Аппарат акима поселка Ленинский" во всех компетентных государственных, административных органах, учреждениях, организациях, а также судебных и правоохранительных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заключать договора, соглашения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рассматривать дела об административных правонарушениях и налагать административные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и повышение квалификации кадров в системе государственных органов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осуществлять иные обязанности,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акима поселка Ленинский"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Руководство государственным учреждением "Аппарат акима поселка Ленинский" осуществляется первым руководителем, который несет персональную ответственность за выполнения возложенных на государственное учреждение "Аппарат акима поселка Ленинский" задач и осуществление им своих функции.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Первый руководитель государственного учреждения "Аппарат акима поселка Ленинский" назначается на должность и освобождается от должности акимом города Павлодара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первого руководителя государственного учреждения является выборной.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Полномочия первого руководителя государственного учреждения "Аппарат акима поселка Ленинский":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государственного учреждения "Аппарат акима поселка Ленинский", осуществляет руководство его деятельностью;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представляет на утверждение акимату города проекты 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поселка Ленинский", вносит предложения по его структуре и штатам;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распределяет обязанности, функции и полномочия работников государственного учреждения "Аппарат акима поселка Ленинский";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назначает на должность и освобождает от должности работников государственного учреждения "Аппарат акима поселка Ленинский"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решения и распоряжения, дает указания по вопросам, входящим в его компетенцию, обязательные для выполнения всеми работниками государственного учреждения "Аппарат акима поселка Ленинский";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контролирует исполнение в государственном учреждении "Аппарат акима поселка Ленинский"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осуществляет в порядке, установленном законодательством Республики Казахстан, поощрение работников государственного учреждения "Аппарат акима поселка Ленинский", оказание материальной помощи, наложение либо снятие с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утверждает должностные инструкции сотрудников;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координирует работу по контролю за выполнением актов акимата города, его поручений и прохождением документов в государственном учреждении "Аппарат акима поселка Ленинский";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представляет на подпись и рассмотрение акиму города проекты актов акимата и акима города, а также иные адресуемые акиму города документы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устанавливает внутренний трудовой распорядок в государственном учреждении "Аппарат акима поселка Ленинский";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утверждает смету расходов государственного учреждения "Аппарат акима поселка Ленинский" и в ее пределах распоряжается финансовыми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направляет служащих государственного учреждения "Аппарат акима поселка Ленинский" в командировки;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представляет государственное учреждение "Аппарат акима поселка Ленинский" во всех государственных органах и иных организациях независимо от форм собственности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назначает и освобождает от должности руководителей подведомственных государственных организаций, проводит их аттестацию в порядке, определяемом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рассматривает вопросы по привлечению к дисциплинарной ответственности и привлекает к дисциплинарной ответственности сотрудников государственного учреждения "Аппарат акима поселка Ленинский" и руководителей подведомственных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утверждает перспективные и текущие планы работы государственного учреждения "Аппарат акима поселка Ленинский";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принимает меры, направленные на противодействие коррупции в государственном учреждении "Аппарат акима поселка Ленинский" и несет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осуществляет иные функции, возложенные на него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Исполнение полномочий первого руководителя государственного учреждения "Аппарат акима поселка Ленинский"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Взаимоотношение между государственным учреждением "Аппарат акима поселка Ленинский" и уполномоченным органом по управлению коммунальным имуществом (местным исполнительным органом) регулируется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Взаимоотношение между государственным учреждением "Аппарат акима поселка Ленинский" и уполномоченным органом соответствующей отрасли (местным исполнительным органом) регулируется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28. Взаимоотношение между администрацией государственного учреждения "Аппарат акима поселка Ленинский" с трудовым коллективом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коллективным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акима поселка Ленинский"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Государственное учреждение "Аппарат акима поселка Ленинский"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поселка Ленинский"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30. Имущество, закрепленное за государственным учреждением "Аппарат акима поселка Ленинский",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31. Государственное учреждение "Аппарат акима поселка Ленинский"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(ликвидация)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"Аппарат акима поселка Ленинский"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32. Реорганизация и упразднение государственного учреждения "Аппарат акима поселка Ленинский"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При упразднении (ликвидации) государственного учреждения "Аппарат акима поселка Ленинский" имущество, оставшееся после удовлетворения требований кредиторов, остается в городской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Перечень организации, находящейся в ведении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"Аппарат акима поселка Ленинский"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34. Государственное учреждение "Аппарат акима поселка Ленинский" имеет следующую организацию, находящуюся в его ведении: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коммунальное казенное предприятие "Дом культуры имени Жаяу Мусы".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