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a15e" w14:textId="8f3a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Павлодарской области от 24 апреля 2014 года № 130/4 "О некоторых вопросах субсидирования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октября 2014 года № 320/10. Зарегистрировано Департаментом юстиции Павлодарской области 05 ноября 2014 года № 4138. Утратило силу в связи с истечением срока действия (письмо Управления сельского хозяйства Павлодарской области от 30 апреля 2015 года N 13/2-12/1144).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Управления сельского хозяйства Павлодарской области от 30.04.2015 N 13/2-12/1144).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130/4 "О некоторых вопросах субсидирования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№ 3845, опубликовано 12 июня 2014 года в газете "Звезда Прииртышья", 12 июня 2014 года в газете "Сарыарқа самалы")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149, 150, 151, 152, 153, 154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октября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320/10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140"/>
        <w:gridCol w:w="376"/>
        <w:gridCol w:w="848"/>
        <w:gridCol w:w="1556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 (феноксапроп-п-этил, 69 г/л+ клоквинтоцет-мексил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2-этилгек-силового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