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b94" w14:textId="318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апреля 2014 года № 125/4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№ 281/8. Зарегистрировано Департаментом юстиции Павлодарской области 01 октября 2014 года № 4039. Утратило силу постановлением акимата Павлодарской области от 28 мая 2015 года № 161/5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№ 161/5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125/4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за № 3829, опубликовано 31 мая 2014 года в газете "Звезда Прииртышья", 31 мая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внутренней политики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-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-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