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59ea" w14:textId="473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2014 - 2015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08 июля 2014 года № 235/7. Зарегистрировано Департаментом юстиции Павлодарской области 12 августа 2014 года № 3911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здравоохранения Республики Казахстан от 23 июля 2014 года № 417 "О внедрении образовательной программы прикладного бакалавриата по специальности "Сестринское дело" в режиме эксперимента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Павлодарской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N 155/5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заказ, финансируемый из областного бюджета, на подготовку специалистов с техническим и профессиональным, послесредним образованием в государственных предприятиях образования, организациях образования других организационно-правовых форм на 2014 - 2015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заказ, финансируемый из республиканского бюджета, на подготовку специалистов с техническим и профессиональным, послесредним образованием в государственных предприятиях образования на 2014 - 2015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235/7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из областного бюджета, на подготовку специалистов с</w:t>
      </w:r>
      <w:r>
        <w:br/>
      </w:r>
      <w:r>
        <w:rPr>
          <w:rFonts w:ascii="Times New Roman"/>
          <w:b/>
          <w:i w:val="false"/>
          <w:color w:val="000000"/>
        </w:rPr>
        <w:t>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предприятиях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других организационно-правовых</w:t>
      </w:r>
      <w:r>
        <w:br/>
      </w:r>
      <w:r>
        <w:rPr>
          <w:rFonts w:ascii="Times New Roman"/>
          <w:b/>
          <w:i w:val="false"/>
          <w:color w:val="000000"/>
        </w:rPr>
        <w:t>форм на 2014 - 2015 учебный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постановлением акимата Павлодарской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N 155/5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653"/>
        <w:gridCol w:w="576"/>
        <w:gridCol w:w="1105"/>
        <w:gridCol w:w="18"/>
        <w:gridCol w:w="1727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 (код, наименование специальности, 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 1302023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Производство строительных изделий и конструкций: 1412093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 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Технология полимерного производства: 0814123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педагогический колледж имени Б. Ахметова"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 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 0111013 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0105013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0105033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 Музыкальное образование: 0108013 Учитель музыки в организациях дошкольного 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химико-механический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 0808033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 0819073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 0816043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машиностроительный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 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 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Литейное производство: 1004093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место-рождений полезных ископаемых: 0706203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 1108213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бизнес-колледж"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 1305023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"Красноармейский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Ветеринария:1513063 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 1502033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хозяйства: 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 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транспорта и коммуникаций"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 1306093 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 1303043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 1203053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 1410013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 1409053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 1108213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 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 1304033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"Аксуский колледж имени Жаяу Мусы"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 1112043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 0103023 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 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дело:0401013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 (по профилю): 0403013 Педагог-организатор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 0906033 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 0901043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"Павлодарский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 0302033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эксперимента-прикладной бакалавриат по специальности "Сестринское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диагностика: 0305013 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 0302033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цветной металлургии"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 1013073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 1112043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 1003112 Аппаратчик-гидрометаллург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 1003153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 1115073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автомобильного транспорта"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сферы обслуживания"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 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 1211072 Модельер–закройщик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 0506012 Парикмахер–модельер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строительства и 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1401032 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"Колледж технического сервиса"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 1109102 Станочник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железнодорожный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техническое обслуживание подвижного состава железных дорог (по видам): 1108072 Помощник машиниста электровоза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 1108052 Проводник пассажирского вагона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 1303022 Электромонтер по обслуживанию и ремонту устройств сигнализации, централизации, блокировки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 1203012 Дежурный по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монтажный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0902012 Электромонтажник по распределительным 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 (по отраслям и областям применения): 0510012 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промышленности:1112032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 (по видам): 1414012 Комплектовщик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сервиса и питания"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0508042 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"Аксуский колледж черной металлургии"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Металлургия черных металлов(по видам): 1002012 Плавильщик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Металлургия черных металлов (по видам): 1002182 Машинист крана металлургического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строительно-технический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1401012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видам): 1402172 Машинист крана (крановщик)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горно-технический колледж им. К.Пшенбаева"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ископаемых: 0706012 Машинист экскаватора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 1108072 Помощник машиниста электровоза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 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 (по отраслям и областям применения): 0510012 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 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"Актогайский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"Баянаульский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 1304012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"Железинский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1504042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 (по отраслям и областям применения): 0510012 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"Иртышский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"Качирский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 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"Лебяжинский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1513012 Оператор по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"Майский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1504102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"Успенский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"Щербактинский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профилю): 1504052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"Павлодарский политехнический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 1003153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 1302023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"Павлодарский экономический колледж Казпотребсоюза"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отраслям): 0513053 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 "Павлодарский гуманитарный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отраслям): 0104013 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"Павлодарский технико-экономический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 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ЧУОО "Павлодарский колледж 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 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"Колледж Инновационного Евразийского Университета"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 0901043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 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 0906033 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 1401213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оборудования: 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 (по профилю): 0402013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отраслям): 0601013 Техник 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"Колледж информационных технологии и бизнеса"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 0518033 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Финансы (по отраслям): 0516053 Экономист по финансовой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НУО "Экибастузский колледж инженерно-технического института имени академика Сатпаева"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Теплотехническое оборудование и системы теплоснабжения (по видам): 0907033 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 0901043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 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"Экибастузский Колледж Инновационного Евразийского Университета"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 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0105013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 0105033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"Екибастузский гуманитарно-технический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 1306093 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КГП на ПХВ – коммунальное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- товарищество с ограниченной отвественностью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УО - учреждение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НОУ - некоммерческое образовательное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-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ЧУОО - частное учреждение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НУО - негосударственное учреждение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235/7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предприятиях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на 2014 - 2015 учебный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890"/>
        <w:gridCol w:w="1633"/>
        <w:gridCol w:w="2215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подготовки специалистов (наименование специальности, 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 (количество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 1226043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бизнес-колледж"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 1305023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КГКП -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