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1d0" w14:textId="acd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06 мая 2014 года № 149/5. Зарегистрировано Департаментом юстиции Павлодарской области 12 июня 2014 года № 3852. Утратило силу постановлением акимата Павлодарской области от 28 мая 2015 года N 160/5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160/5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Вызов врача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Запись на 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Прикрепление к медицинской 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психоневрологического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с туберкулезного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Добровольное анонимное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обязательное конфиденциальное медицинское обследование на наличие ВИЧ-инфекции".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марта 2013 года № 91/3 "Об утверждении регламентов государственных услуг в сфере здравоохранения" (зарегистрировано в Реестре государственной регистрации нормативных правовых актов за № 3493, опубликовано 09 апреля 2013 года в газете "Звезда Прииртышья", 09 апреля 2013 года в газете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здравоохранения Павлодарской области" обеспечить официальное опубликование настоящего постановления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- услугодатель), а так 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к услугодателю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вызове врача на дом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"Вызов врача на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физическому лицу (далее - услугополучателю)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пакета документов услугодателю, принимается и регистрируется обращение (не более 2 минут), рассмотрение обращения услугополучателя и проверка наличия прикрепления к данному услугодателю, согласно регистру прикрепленного населения (далее – РПН)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устного ответа с указанием даты, времени посещения врача (не более 3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к услугодателю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физическому лицу (далее - услугополучатель)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действий при вызове врача на дом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авторизации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ПЭП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ПЭП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статуса прикрепления к медицинской организации (далее – МО) из единой информационной системы здравоохранения (далее –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прикрепления услугополучателя к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предоставлении услуги в связи с тем, что услугополучатель не прикреплен ни к одной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запрос на государственную услугу из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отправка заявки услугополучателя в ЕИСЗ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условие 3 – проверка поступивших данных в ЕИСЗ, при несовпадении места постоянного проживания с территорией обслуживания МО, медицинский сотрудник откажет в оказании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9 - результатом оказания услуги является формирование ПЭПом отказа в предоставлении услуги в связи с несовпадением места постоянного проживания с территорией обслуживания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10 - результатом оказания услуги является формирование ПЭПом информации для получения услуги от МО (медицинская организация, ФИО врача, отделение, номер кабинета, время/дата приема).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электронном формате при обращении на портал – выдача справки о вызове врача на дом (в электронном виде)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13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070"/>
        <w:gridCol w:w="2548"/>
        <w:gridCol w:w="1894"/>
        <w:gridCol w:w="2876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наличия прикрепления услугополучателя 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услугополучателю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(вызов врача на дом)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в журнале вызова врача на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с указанием даты, времени посещения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процессе оказания государственной услуги блок – схема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услугодателя,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диаграмма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"Вызов врача на 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"Запись на прием к врачу"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- услугодатель), а так 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-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электронном формате при обращении на портал – выдача справки о записи на прием к врачу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"Запись на прием к врачу",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физическому лицу (далее - услугополучатель) в установленное время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услугодателя к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пакета документов услугодателю, принимается и регистрируется обращение (не более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обращения услугополучателя и проверка наличия прикрепления к данному услугодателю согласно регистру прикрепленного населения (далее – РПН)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устного ответа с указанием даты, времени посещения врача (не более 3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непосредственном обращении или по телефонной связи услугодателя к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 записи на прием к врачу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авторизации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на ПЭП подлинности данных о зарегистрированном услугополучателе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на ПЭП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запрос статуса прикрепления к медицинской организации (далее – МО) из единой информационной системы здравоохранения (далее – ЕИСЗ);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прикрепления услугополучателя к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формирование сообщения об отказе в предоставлении услуги в связи с тем, что услугополучатель не прикреплен ни к одной МО, оказывающей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6 -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запрос на государственную услугу из ЕИСЗ;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 – отправка заявки услугополучателя в ЕИСЗ на узел 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9 - результатом оказания услуги является формирование ПЭПом информации для получения услуги от МО (медицинская организация, ФИО врача, отделение, номер кабинета, время/дата приема).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электронном формате при обращении на портал – выдача справки о записи на прием к врачу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подписанной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13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65"/>
        <w:gridCol w:w="3119"/>
        <w:gridCol w:w="1844"/>
        <w:gridCol w:w="2483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наличия прикрепления услугополучателя 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услугополучателю возможности выбора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(запись на прием к врачу)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в журнале предварительной записи на прием к врачу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с указанием даты, времени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блок - 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услугодателя,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диаграмма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5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"Прикрепление к медицинской организации оказывающей медико–санитарную помощь" (далее – государственная услуга) оказывается медицинскими организациями, оказывающими первичную медико-санитарную помощь (далее - услугодатель), а так 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справка (талон)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форме электронного документа, подписанной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 оказывающей медико–санитарную помощь",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физического лица (далее - услугополучатель) пакета документов услугодателю, принимается и регистрируется обращение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обращения услугополучателя и проверка наличия прикрепления к данному услугодателю согласно регистру прикрепленного населения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справки (талон) о прикреплении в бумажном виде (в произвольной форме) (не более 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оказания государственной услуги – справка (талон) о прикреплении в бумажном виде (в произвольной форме)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действий при прикреплении к медицинской организации оказывающей медико–санитарную помощь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в электронном формате оказывается в день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"электронного правительства" (далее – ПЭП) с помощью индивидуального идентификационного номера (далее – ИИН)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запроса для оказания услуги посредством ЭЦП услугополучателя и направление электронного документа (запроса) через ПЭП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ПЭП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получение услугополучателем результата услуги (выдача справки (талона) о прикреплении в форме электронного документа), сформированный ПЭП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электронном формате при обращении на портал – справка (талон) о прикреплении в форме электронного документа, подписанной ЭЦП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13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медико–санитарную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657"/>
        <w:gridCol w:w="1912"/>
        <w:gridCol w:w="2242"/>
        <w:gridCol w:w="2568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наличия прикрепления 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справки (талона)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(выдача справки (талона) о прикреплении к услугодателю)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Запись обращения услугополучателя в журнале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обращения услугополучателя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(талона)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медико–санитарную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блок–схема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медико–санитарную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услугодателя,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диаграмма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наркологического диспансера" (далее – государственная услуга) оказывается медицинскими организациями, где по штатному расписанию предусмотрен врач-нарколог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- справка с наркологического диспансера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наркологического диспансера",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пакета документов услугодателю, принимается и регистрируется обращение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тестирования и собеседования с услугополучателем (не более 100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справки с наркологического диспансера в бумажном виде по утвержденной форме (не более 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оказания государственной услуги – справка с наркологического диспансера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врач-нарколог;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 выдаче справки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рамки единой информационной системы здравоохранения Республики Казахстан через веб-портал "электронного правительства":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структурного подразделения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912"/>
        <w:gridCol w:w="1819"/>
        <w:gridCol w:w="5097"/>
        <w:gridCol w:w="1820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 базе данных лиц, состоящих на наркологическом учете, проведение клинического осмотра, тестирование биологических сред на наличие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(выдача справки с наркологического диспансера)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получателя в 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справке установленного диагноза услугополучателя, заверенная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bookmarkStart w:name="z1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с наркологического диспансера"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психоневрологического диспансера" (далее – государственная услуга) оказывается медицинскими организациями, где по штатному расписанию предусмотрен врач-психиатр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– справка с психоневрологического диспансера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психоневрологического диспансера",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пакета документов услугодателю, принимается и регистрируется обращение (не более 10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тестирования и собеседования с услугополучателем (не более 100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справки с психоневрологического диспансера в бумажном виде по утвержденной форме (не более 10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оказания государственной услуги – справка с психоневрологического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врачом-психиатром и медицинским регистратором,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 выдаче справки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рамки единой информационной системы здравоохранения Республики Казахстан через веб-портал "электронного правительства":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структурного подразделения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3434"/>
        <w:gridCol w:w="2145"/>
        <w:gridCol w:w="3805"/>
        <w:gridCol w:w="2146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 базе данных лиц, состоящих на психоневрологическом учете, проведение клинического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(выдача справки с психоневрологического диспансера)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услугополучателя в 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справке установленного диагноза услугополучателя, заверенная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bookmarkStart w:name="z1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психоневрологического диспансера"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1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туберкулезного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с туберкулезного диспансера" (далее – государственная услуга) оказывается медицинскими организациями (Коммунальными государственными казенными предприятиями "Павлодарский областной противотуберкулезный диспансер", противотуберкулезными больницами городов Экибастуза и Аксу)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– справка с туберкулезного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 "Выдача справки с туберкулезного диспансера",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с туберкулезного диспансера выдается после проверки в базе данных "Национальный регистр больных туберкулезом".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действия справки –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услугополучателем пакета документов услугодателю, принимается и регистрируется обращение (не более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представленных результатов рентгена и флюорографических исследований и проверка данных по базе "Национального регистра больных туберкулезом" по Павлодарской области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услугодателем услугополучателю справки с туберкулезного диспансера в бумажном виде по утвержденной форме (не более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оказания государственной услуги – справка с туберкулезного диспансера в бумажном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участковый 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 выдаче справки с туберкулезного диспансера с указанием срока выполнения каждого действия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рамки единой информационной системы здравоохранения Республики Казахстан через веб-портал "электронного правительства":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структурного подразделения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011"/>
        <w:gridCol w:w="1881"/>
        <w:gridCol w:w="4851"/>
        <w:gridCol w:w="1882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фтизиатр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регистратор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представленных результатов рентгена и флюорографических исследований. Проверка данных "Национального регистра больных туберкулезом" по Павлодарской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(выдача справки с туберкулезного диспансера)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обращения услугополучателя в 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справке установленного диагноза услугополучателя, заверенная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bookmarkStart w:name="z1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с туберкулезного диспансера"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149/5</w:t>
            </w:r>
          </w:p>
        </w:tc>
      </w:tr>
    </w:tbl>
    <w:bookmarkStart w:name="z1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услуга), оказывается медицинскими организациями, оказывающими первичную медико - санитарную помощь, Государственным учреждением "Павлодарский областной центр по профилактике и борьбе со СПИДом"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справка-сертификат, подтверждающая отрицательные результаты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Справка-сертификат действительна в течение 3 (трех)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через услугодателя при условии отрицательного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услугодателем психосоциального консультирования, прием, регистрация обращения, забор крови на тестирование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тестирования на наличие антител к ВИЧ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послетестового консультирования, выдача справки-сертификата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условии положительного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повторного забора крови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повторного тестирования на наличие антител к ВИЧ (не более 18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письменного уведомления услугополучателю лично на руки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- справка-сертификат, подтверждающий отрицательный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врач–психотерапевт кабинета психосоциального консультирования; медицинская сестра кабинета забора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врач-лаборант.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при оказании добровольного анонимного и обязательного конфиденциального медицинского обследования на наличие ВИЧ-инфекции с указанием срока выполнения каждого действия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Павлодарской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рамки единой информационной системы здравоохранения Республики Казахстан через веб-портал "электронного правительства": www.egov.kz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а) при отрицательном результате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922"/>
        <w:gridCol w:w="2299"/>
        <w:gridCol w:w="1825"/>
        <w:gridCol w:w="1594"/>
        <w:gridCol w:w="3005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Врач–психотерапевт кабинета психосоциального консультирования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кабинета забора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Врач–психотерапевт кабинета психосоциального консультирования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психосоциального консультирования, прием, регистрация обращения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крови на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тестирования на наличие антител к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отрицательного результата обследования проведение послетестового консультирования, подготовка к 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Информированное согласие на тестирование, на наличие антител к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анализов в лабораторию СПИД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отрицательный: 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а) при положительном результате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833"/>
        <w:gridCol w:w="3923"/>
        <w:gridCol w:w="1997"/>
        <w:gridCol w:w="2912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кабинета забора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Врач–психотерапевт кабинета психосоциального консультирования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Повторный забор крови на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повторного тестирования на наличие антител к 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положительного результата обследования проведение послетестового консультирования, подготовка к выдаче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положительный: отправка пробы крови в референс-лабораторию Республиканского центра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направляется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письменное уведомление лично на руки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bookmarkStart w:name="z16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N 339/11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