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f35e" w14:textId="1dbf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06 мая 2014 года № 154/5. Зарегистрировано Департаментом юстиции Павлодарской области 06 июня 2014 года № 3846. Утратило силу постановлением акимата Павлодарской области от 03 июля 2015 года N 192/6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03.07.2015 N 192/6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декабря 2012 года № 354/12 "Об утверждении регламента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3332, опубликовано в газете "Звезда Прииртышья" от 22 января 2013 года № 8, газете "Сарыарқа самалы" от 24 января 2013 года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строительства, пассажирского транспорта и автомобильных дорог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2014 года № 154/5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объектов наружной (визуальной) рекламы в полосе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общего пользования областного и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государственным учреждением "Управление строительства, пассажирского транспорта и автомобильных дорог Павлодарской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Республиканского государственного предприятия "Центр обслуживания населения" по Павлодарской области с городскими и районными отделами (далее 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правительства":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выдача разрешения на размещение объекта наружной (визуальной) рекламы в населенных пунктах (далее – разрешение) или паспорта на размещение объекта наружной (визуальной) рекламы в полосе отвода автомобильных дорог общего пользования областного и районного значения (далее – паспорт) на бумажном носителе или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с момента приема заявления проводит регистрацию заявления услугополучателя и передает документы на рассмотрение руководителю услугодателя (в течении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заявление с предоставленными документами и передает руководителю соответствующего отдела услугодателя (в течении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соответствующего отдела услугодателя рассматривает заявление и предоставленные документы на соответствие требованиям, установленным нормативными правовыми актами, определяет ответственного специалиста и передает специалисту соответствующего отдела услугодателя (в течении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соответствующего отдела услугодателя подготавливает необходимые документы для выдачи разрешения или паспорта и передает руководителю услугодателя (в течении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разрешение или паспорт и передает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услугодателя регистрирует в журнале исходящей корреспонденции и выдает услугополучателю разрешение или паспорт в бумажном виде либо в виде электронного документа, удостоверенного электронной цифровой подписью (далее - ЭЦП) услугодателя (в течении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заявления услугополучателя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резолюция руководителя соответствующего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оформление разрешения или паспорта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 разрешения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соответстующего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соответствующего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услугополучатель подает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сотрудник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оказания государственной услуги с момента регистрации заявления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через ЦОН,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 в течении 15 минут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ЭЦП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услугодателя в течении 15 минут с момента приема заявления проводит регистрацию заявления услугополучателя и передает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течении 30 минут рассматривает заявление с предоставленными документами и передает руководителю соответствующего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соответствующего отдела услугодателя в течении 1 часа рассматривает заявление и предоставленные документы на соответствие требованиям, установленным нормативными правовыми актами, определяет ответственного специалиста и передает специалисту соответствующего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соответствующего отдела услугодателя в течении 3 рабочих дней подготавливает необходимые документы для выдачи разрешения или паспорта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разрешение или паспорт и передает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услугодателя в течении 15 минут регистрирует в журнале исходящей корреспонденции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 в течении 15 минут выдает услугополучателю разрешение или паспорт в бумажном виде либо в виде электронного документа, удостоверенного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электронного запроса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направляется услугодателем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при обращении на портал –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12 в соответствии с постановлением акимата Павлодарской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N 356/12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760"/>
        <w:gridCol w:w="1313"/>
        <w:gridCol w:w="1612"/>
        <w:gridCol w:w="3407"/>
        <w:gridCol w:w="1762"/>
        <w:gridCol w:w="1165"/>
        <w:gridCol w:w="864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соответствующего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его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передача документов на рассмотрение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с предоставленными документами и передача руководителю соответствующего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предоставленных документов на соответствие требованиям, установленным нормативными правовыми актами, определение ответственного специалиста и передача специалисту соответствующего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необходимых документов для выдачи разрешения или паспорта и передача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или паспорта и передача сотруднику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или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услугодателя,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государственной услуги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597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через ЦОН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портал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объектов наружной (визуальной) рекламы в полосе отвода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областного и районного значения, а также в населенных пунктах"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N 356/12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