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adf9" w14:textId="5fd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июня 2014 года № 320. Зарегистрирован в Министерстве юстиции Республики Казахстан 29 июля 2014 года № 9636. Утратил силу приказом Министра внутренних дел Республики Казахстан от 16 ноября 2015 года № 928.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16.11.2015 </w:t>
      </w:r>
      <w:r>
        <w:rPr>
          <w:rFonts w:ascii="Times New Roman"/>
          <w:b w:val="false"/>
          <w:i w:val="false"/>
          <w:color w:val="ff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8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о пожарах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случаях горения, не подлежащие учету как пожары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причинах возникновения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возникновения пожаров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пожарах в жилом секторе и их последствиях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степных пожарах и загораниях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порядке, установленном законодательством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по чрезвычайным ситуациям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органам Министерства по чрезвычайным ситуациям Республики Казахстан своевременно предоставлять в Комитет противопожарной службы Министерства по чрезвычайным ситуациям Республики Казахстан сведения,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чрезвычайным ситуациям Республики Казахстан Смаилова Ж.А.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Смаилов  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2014 года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Общие сведения о пожарах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_______________ 20 __ г.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1-ОСП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Представляют: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органы Министерства по чрезвычайным ситуациям Республики Казахстан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27 числа месяца, следующего за отчетным периодом.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6359"/>
        <w:gridCol w:w="1230"/>
        <w:gridCol w:w="1230"/>
        <w:gridCol w:w="1231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(всего)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1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2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3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погибших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5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травмированных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общим сведениям о пожарах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Общие сведения о пожарах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Общие сведения о пожарах (далее – Форма отчета).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начала года по фактическому состоянию на момент предоставления отчета, на основании данных первичного учета.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 указываются количества пожаров.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2 указываются данные о суммах ущерба, в тысячах тенге и с точностью до одного десятичного знака.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3 указывается число людей, погибших при пожарах.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3.1 указывается число детей, погибших при пожарах.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3.2 указывается число людей, погибших при пожарах в нетрезвом состоянии.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3.3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4 указывается число людей, получивших травмы и повреждения при пожарах.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4.1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5 указывается число людей, спасенных при пожарах.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6 указываются данные о спасенных материальных ценностях, в тысячах тенге и с точностью до одного десятичного знака.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3 указываются данные суммируемые из столбцов 4 и 5.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случаях горения, не подлежащие учету как пожары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 г.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2-ССГ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по чрезвычайным ситуациям Республики Казахстан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Срок представления </w:t>
      </w:r>
      <w:r>
        <w:rPr>
          <w:rFonts w:ascii="Times New Roman"/>
          <w:b w:val="false"/>
          <w:i w:val="false"/>
          <w:color w:val="000000"/>
          <w:sz w:val="28"/>
        </w:rPr>
        <w:t>– до 27 числа месяца, следующего за отчетным периодом.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191"/>
        <w:gridCol w:w="43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Случаи горения, не подлежащие учету как пожары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другую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 и прочее)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8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0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1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сведениям о случаях горения,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 подлежащие учету как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пожары</w:t>
                  </w:r>
                </w:p>
              </w:tc>
            </w:tr>
          </w:tbl>
          <w:p/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случаях горения, не подлежащие учету как пожары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Сведения о случаях горения, не подлежащие учету как пожары (далее – Форма отчета).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начала года по фактическому состоянию на момент предоставления отчета, на основании данных первичного учета.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98"/>
    <w:bookmarkStart w:name="z1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пунктах 1-11 указываются случаи горения, не подлежащие учету как пожары.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причинах возникновения пожаров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 г.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3-СПВП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по чрезвычайным ситуациям Республики Казахстан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27 числа месяца, следующего за отчетным периодом.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6"/>
        <w:gridCol w:w="1407"/>
        <w:gridCol w:w="2057"/>
      </w:tblGrid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Причины возникновения пожаров</w:t>
            </w:r>
          </w:p>
          <w:bookmarkEnd w:id="10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Ущерб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08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  <w:bookmarkEnd w:id="109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  <w:bookmarkEnd w:id="110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правил монтажа и технической эксплуатации электрооборудования, всего</w:t>
            </w:r>
          </w:p>
          <w:bookmarkEnd w:id="111"/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проводки в автотранспортных средствах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правил пожарной безопасности при эксплуатации бытовых электроприборов, всего</w:t>
            </w:r>
          </w:p>
          <w:bookmarkEnd w:id="113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4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  <w:bookmarkEnd w:id="115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  <w:bookmarkEnd w:id="116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  <w:bookmarkEnd w:id="11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  <w:bookmarkEnd w:id="118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  <w:bookmarkEnd w:id="119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приборы</w:t>
            </w:r>
          </w:p>
          <w:bookmarkEnd w:id="120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правил пожарной безопасности при устройстве и эксплуатации промышленных теплогенерирующих установок, всего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  <w:bookmarkEnd w:id="122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  <w:bookmarkEnd w:id="123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  <w:bookmarkEnd w:id="124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  <w:bookmarkEnd w:id="125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правил пожарной безопасности при устройстве и эксплуатации печей</w:t>
            </w:r>
          </w:p>
          <w:bookmarkEnd w:id="126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  <w:bookmarkEnd w:id="12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  <w:bookmarkEnd w:id="128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  <w:bookmarkEnd w:id="129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  <w:bookmarkEnd w:id="130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  <w:bookmarkEnd w:id="131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правил пожарной безопасности при производстве сварочных и других огневых работ, всего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  <w:bookmarkEnd w:id="133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  <w:bookmarkEnd w:id="134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  <w:bookmarkEnd w:id="135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  <w:bookmarkEnd w:id="136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правил пожарной безопасности при эксплуатации бытовых газовых устройств</w:t>
            </w:r>
          </w:p>
          <w:bookmarkEnd w:id="13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Неосторожное обращение с огнем, всего</w:t>
            </w:r>
          </w:p>
          <w:bookmarkEnd w:id="138"/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 и тому подобное)</w:t>
            </w:r>
          </w:p>
          <w:bookmarkEnd w:id="140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  <w:bookmarkEnd w:id="141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  <w:bookmarkEnd w:id="142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прочее</w:t>
            </w:r>
          </w:p>
          <w:bookmarkEnd w:id="143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Шалость детей с огнем</w:t>
            </w:r>
          </w:p>
          <w:bookmarkEnd w:id="144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Самовозгорание веществ и материалов</w:t>
            </w:r>
          </w:p>
          <w:bookmarkEnd w:id="145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Взрывы</w:t>
            </w:r>
          </w:p>
          <w:bookmarkEnd w:id="146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Прямые удары молнии или их вторичные воздействия</w:t>
            </w:r>
          </w:p>
          <w:bookmarkEnd w:id="147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Неустановленные причины (расписать каждый пожар)</w:t>
            </w:r>
          </w:p>
          <w:bookmarkEnd w:id="148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Прочие причины пожаров (отсутствие искрогасительных устройств на транспортных средствах, обрыв топливопровода)</w:t>
            </w:r>
          </w:p>
          <w:bookmarkEnd w:id="149"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bookmarkEnd w:id="152"/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bookmarkEnd w:id="153"/>
    <w:bookmarkStart w:name="z1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bookmarkEnd w:id="158"/>
    <w:bookmarkStart w:name="z2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сведениям о причинах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возникновения пожаров</w:t>
                  </w:r>
                </w:p>
              </w:tc>
            </w:tr>
          </w:tbl>
          <w:p/>
        </w:tc>
      </w:tr>
    </w:tbl>
    <w:bookmarkStart w:name="z20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причинах возникновения пожаров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Сведения о причинах возникновения пожаров (далее – Форма отчета).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начала года по фактическому состоянию на момент предоставления отчета, на основании данных первичного учета.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164"/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пунктах 1-15 указываются причины возникновения пожаров.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количество пожаров.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указываются данные о суммах ущерба, в тысячах тенге и с точностью до одного десятичного знака.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22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объектах возникновения пожаров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 г.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169"/>
    <w:bookmarkStart w:name="z2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4-СОВП</w:t>
      </w:r>
    </w:p>
    <w:bookmarkEnd w:id="170"/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71"/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по чрезвычайным ситуациям Республики Казахстан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27 числа месяца, следующего за отчетным периодом.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3"/>
        <w:gridCol w:w="1470"/>
        <w:gridCol w:w="2557"/>
      </w:tblGrid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возникновения пожаров</w:t>
            </w:r>
          </w:p>
          <w:bookmarkEnd w:id="17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пожаров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Ущерб (тысяч тенге)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17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  <w:bookmarkEnd w:id="17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  <w:bookmarkEnd w:id="17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  <w:bookmarkEnd w:id="18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  <w:bookmarkEnd w:id="18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  <w:bookmarkEnd w:id="18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  <w:bookmarkEnd w:id="18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  <w:bookmarkEnd w:id="18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  <w:bookmarkEnd w:id="18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  <w:bookmarkEnd w:id="18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  <w:bookmarkEnd w:id="18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  <w:bookmarkEnd w:id="18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  <w:bookmarkEnd w:id="18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прочие предприятия</w:t>
            </w:r>
          </w:p>
          <w:bookmarkEnd w:id="19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  <w:bookmarkEnd w:id="19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9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  <w:bookmarkEnd w:id="19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  <w:bookmarkEnd w:id="19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  <w:bookmarkEnd w:id="19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  <w:bookmarkEnd w:id="19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  <w:bookmarkEnd w:id="19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  <w:bookmarkEnd w:id="19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  <w:bookmarkEnd w:id="19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  <w:bookmarkEnd w:id="20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  <w:bookmarkEnd w:id="20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  <w:bookmarkEnd w:id="20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  <w:bookmarkEnd w:id="20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 и другие</w:t>
            </w:r>
          </w:p>
          <w:bookmarkEnd w:id="20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  <w:bookmarkEnd w:id="20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13.1) рестораны</w:t>
            </w:r>
          </w:p>
          <w:bookmarkEnd w:id="20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13.2) кафе, бары</w:t>
            </w:r>
          </w:p>
          <w:bookmarkEnd w:id="20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13.3) столовые</w:t>
            </w:r>
          </w:p>
          <w:bookmarkEnd w:id="20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13.4) шашлычные и тому подобное</w:t>
            </w:r>
          </w:p>
          <w:bookmarkEnd w:id="20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прочие здания торговли</w:t>
            </w:r>
          </w:p>
          <w:bookmarkEnd w:id="21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  <w:bookmarkEnd w:id="21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1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  <w:bookmarkEnd w:id="21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  <w:bookmarkEnd w:id="21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  <w:bookmarkEnd w:id="21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 и другие</w:t>
            </w:r>
          </w:p>
          <w:bookmarkEnd w:id="21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  <w:bookmarkEnd w:id="21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  <w:bookmarkEnd w:id="21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склады</w:t>
            </w:r>
          </w:p>
          <w:bookmarkEnd w:id="21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  <w:bookmarkEnd w:id="22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  <w:bookmarkEnd w:id="22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  <w:bookmarkEnd w:id="22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  <w:bookmarkEnd w:id="22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учебные учреждения</w:t>
            </w:r>
          </w:p>
          <w:bookmarkEnd w:id="22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  <w:bookmarkEnd w:id="22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  <w:bookmarkEnd w:id="22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  <w:bookmarkEnd w:id="22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 и другие</w:t>
            </w:r>
          </w:p>
          <w:bookmarkEnd w:id="23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  <w:bookmarkEnd w:id="23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детские учреждения</w:t>
            </w:r>
          </w:p>
          <w:bookmarkEnd w:id="23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  <w:bookmarkEnd w:id="23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3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  <w:bookmarkEnd w:id="23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  <w:bookmarkEnd w:id="23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  <w:bookmarkEnd w:id="23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  <w:bookmarkEnd w:id="23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  <w:bookmarkEnd w:id="23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здания</w:t>
            </w:r>
          </w:p>
          <w:bookmarkEnd w:id="24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  <w:bookmarkEnd w:id="24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  <w:bookmarkEnd w:id="24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  <w:bookmarkEnd w:id="24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прочие здания</w:t>
            </w:r>
          </w:p>
          <w:bookmarkEnd w:id="24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  <w:bookmarkEnd w:id="24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  <w:bookmarkEnd w:id="24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  <w:bookmarkEnd w:id="24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  <w:bookmarkEnd w:id="25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инвалидов</w:t>
            </w:r>
          </w:p>
          <w:bookmarkEnd w:id="25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  <w:bookmarkEnd w:id="25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прочие здания</w:t>
            </w:r>
          </w:p>
          <w:bookmarkEnd w:id="25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Банно-прачечные комплексы, всего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  <w:bookmarkEnd w:id="25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  <w:bookmarkEnd w:id="25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  <w:bookmarkEnd w:id="25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  <w:bookmarkEnd w:id="25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  <w:bookmarkEnd w:id="25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6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  <w:bookmarkEnd w:id="26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  <w:bookmarkEnd w:id="26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  <w:bookmarkEnd w:id="26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  <w:bookmarkEnd w:id="26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  <w:bookmarkEnd w:id="26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  <w:bookmarkEnd w:id="26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  <w:bookmarkEnd w:id="26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 и другие</w:t>
            </w:r>
          </w:p>
          <w:bookmarkEnd w:id="26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  <w:bookmarkEnd w:id="26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  <w:bookmarkEnd w:id="27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  <w:bookmarkEnd w:id="27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  <w:bookmarkEnd w:id="27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  <w:bookmarkEnd w:id="27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  <w:bookmarkEnd w:id="27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  <w:bookmarkEnd w:id="27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  <w:bookmarkEnd w:id="27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объекты Министерства по чрезвычайным ситуациям</w:t>
            </w:r>
          </w:p>
          <w:bookmarkEnd w:id="27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прочие здания</w:t>
            </w:r>
          </w:p>
          <w:bookmarkEnd w:id="27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  <w:bookmarkEnd w:id="27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  <w:bookmarkEnd w:id="28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  <w:bookmarkEnd w:id="28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  <w:bookmarkEnd w:id="28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 и другие</w:t>
            </w:r>
          </w:p>
          <w:bookmarkEnd w:id="28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  <w:bookmarkEnd w:id="28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  <w:bookmarkEnd w:id="28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  <w:bookmarkEnd w:id="28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  <w:bookmarkEnd w:id="28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  <w:bookmarkEnd w:id="28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 и другие</w:t>
            </w:r>
          </w:p>
          <w:bookmarkEnd w:id="29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  <w:bookmarkEnd w:id="29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прочие здания</w:t>
            </w:r>
          </w:p>
          <w:bookmarkEnd w:id="29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  <w:bookmarkEnd w:id="29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  <w:bookmarkEnd w:id="29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  <w:bookmarkEnd w:id="29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1.1) грузовые</w:t>
            </w:r>
          </w:p>
          <w:bookmarkEnd w:id="29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 легковые</w:t>
            </w:r>
          </w:p>
          <w:bookmarkEnd w:id="29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1.3) автобусы</w:t>
            </w:r>
          </w:p>
          <w:bookmarkEnd w:id="29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1.4) троллейбусы</w:t>
            </w:r>
          </w:p>
          <w:bookmarkEnd w:id="30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  <w:bookmarkEnd w:id="30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  <w:bookmarkEnd w:id="30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  <w:bookmarkEnd w:id="30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  <w:bookmarkEnd w:id="30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прочие транспортные средства</w:t>
            </w:r>
          </w:p>
          <w:bookmarkEnd w:id="30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Жилой сектор, всего</w:t>
            </w:r>
          </w:p>
          <w:bookmarkEnd w:id="30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  <w:bookmarkEnd w:id="30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  <w:bookmarkEnd w:id="30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  <w:bookmarkEnd w:id="31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  <w:bookmarkEnd w:id="311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  <w:bookmarkEnd w:id="312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дачи, садовые домики, юрты</w:t>
            </w:r>
          </w:p>
          <w:bookmarkEnd w:id="313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прочее жилье</w:t>
            </w:r>
          </w:p>
          <w:bookmarkEnd w:id="314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  <w:bookmarkEnd w:id="315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6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  <w:bookmarkEnd w:id="317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и охотничьего хозяйства Министерства окружающей среды и водных ресурсов</w:t>
            </w:r>
          </w:p>
          <w:bookmarkEnd w:id="318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  <w:bookmarkEnd w:id="319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Прочие открытые территории (пустыри, обочины дорог, улицы и другие)</w:t>
            </w:r>
          </w:p>
          <w:bookmarkEnd w:id="320"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1"/>
    <w:bookmarkStart w:name="z38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bookmarkEnd w:id="322"/>
    <w:bookmarkStart w:name="z38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bookmarkEnd w:id="323"/>
    <w:bookmarkStart w:name="z38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bookmarkEnd w:id="324"/>
    <w:bookmarkStart w:name="z38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bookmarkEnd w:id="325"/>
    <w:bookmarkStart w:name="z38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</w:t>
      </w:r>
    </w:p>
    <w:bookmarkEnd w:id="326"/>
    <w:bookmarkStart w:name="z38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bookmarkEnd w:id="327"/>
    <w:bookmarkStart w:name="z38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bookmarkEnd w:id="328"/>
    <w:bookmarkStart w:name="z38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bookmarkEnd w:id="329"/>
    <w:bookmarkStart w:name="z38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сведениям об объектах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возникновения пожаров</w:t>
                  </w:r>
                </w:p>
              </w:tc>
            </w:tr>
          </w:tbl>
          <w:p/>
        </w:tc>
      </w:tr>
    </w:tbl>
    <w:bookmarkStart w:name="z39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объектах возникновения пожаров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1"/>
    <w:bookmarkStart w:name="z39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Сведения об объектах возникновения пожаров (далее – Форма отчета).</w:t>
      </w:r>
    </w:p>
    <w:bookmarkEnd w:id="332"/>
    <w:bookmarkStart w:name="z39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333"/>
    <w:bookmarkStart w:name="z39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начала года по фактическому состоянию на момент предоставления отчета, на основании данных первичного учета.</w:t>
      </w:r>
    </w:p>
    <w:bookmarkEnd w:id="334"/>
    <w:bookmarkStart w:name="z39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335"/>
    <w:bookmarkStart w:name="z40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336"/>
    <w:bookmarkStart w:name="z40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пунктах 1-17 указываются объекты возникновения пожаров.</w:t>
      </w:r>
    </w:p>
    <w:bookmarkEnd w:id="337"/>
    <w:bookmarkStart w:name="z4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количество пожаров.</w:t>
      </w:r>
    </w:p>
    <w:bookmarkEnd w:id="338"/>
    <w:bookmarkStart w:name="z40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указываются данные о суммах ущерба, в тысячах тенге и с точностью до одного десятичного знака.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41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пожарах в жилом секторе и их последствиях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 г.</w:t>
      </w:r>
      <w:r>
        <w:br/>
      </w:r>
      <w:r>
        <w:rPr>
          <w:rFonts w:ascii="Times New Roman"/>
          <w:b/>
          <w:i w:val="false"/>
          <w:color w:val="000000"/>
        </w:rPr>
        <w:t>(месяц)</w:t>
      </w:r>
    </w:p>
    <w:bookmarkEnd w:id="340"/>
    <w:bookmarkStart w:name="z41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5-СПЖС</w:t>
      </w:r>
    </w:p>
    <w:bookmarkEnd w:id="341"/>
    <w:bookmarkStart w:name="z41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342"/>
    <w:bookmarkStart w:name="z41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по чрезвычайным ситуациям Республики Казахстан</w:t>
      </w:r>
    </w:p>
    <w:bookmarkEnd w:id="343"/>
    <w:bookmarkStart w:name="z41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344"/>
    <w:bookmarkStart w:name="z41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 27 числа месяца, следующего за отчетным периодом.</w:t>
      </w:r>
    </w:p>
    <w:bookmarkEnd w:id="345"/>
    <w:bookmarkStart w:name="z62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6391"/>
        <w:gridCol w:w="1791"/>
        <w:gridCol w:w="978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городах и поселках городского типа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погибших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травмированных от отравления угарным газом, в результате нарушений требований пожарной безопасности, не повлекших возникновения пожара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 и так далее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 и так далее)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условия, способствовавшие гибели людей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гибели людей на пожарах, произошедших в жилом секторе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Высокая температура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 угарного газа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 и другие)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печей, из них: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монтажа и технической эксплуатации электрооборудования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электроприборов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теплогенерирующих установок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устройстве и эксплуатации печей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искрогасительных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производстве электросварочных и других огневых работ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бытовых газовых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пожарной безопасности при эксплуатации керосиновых и других устройств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 пожаров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возникновения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Пристройка к зданию (баня, гараж, тамбур и тому подобное)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– 06.00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– 12.00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18.00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24.00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– 06.00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– 12.00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18.00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24.00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Травмирование людей на пожарах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 (ожоги)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от угарного газа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постройки всего: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 5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постройки всего: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и тому подобное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– 5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этаж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62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bookmarkEnd w:id="347"/>
    <w:bookmarkStart w:name="z62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bookmarkEnd w:id="348"/>
    <w:bookmarkStart w:name="z62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bookmarkEnd w:id="349"/>
    <w:bookmarkStart w:name="z62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bookmarkEnd w:id="350"/>
    <w:bookmarkStart w:name="z63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</w:t>
      </w:r>
    </w:p>
    <w:bookmarkEnd w:id="351"/>
    <w:bookmarkStart w:name="z63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bookmarkEnd w:id="352"/>
    <w:bookmarkStart w:name="z63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bookmarkEnd w:id="353"/>
    <w:bookmarkStart w:name="z63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bookmarkEnd w:id="354"/>
    <w:bookmarkStart w:name="z63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сведениям о пожарах в жилом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секторе и их последствиях</w:t>
                  </w:r>
                </w:p>
              </w:tc>
            </w:tr>
          </w:tbl>
          <w:p/>
        </w:tc>
      </w:tr>
    </w:tbl>
    <w:bookmarkStart w:name="z637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пожарах в жилом секторе и их последствиях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6"/>
    <w:bookmarkStart w:name="z64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Сведения о пожарах в жилом секторе и их последствиях (далее – Форма отчета).</w:t>
      </w:r>
    </w:p>
    <w:bookmarkEnd w:id="357"/>
    <w:bookmarkStart w:name="z64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358"/>
    <w:bookmarkStart w:name="z64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начала года по фактическому состоянию на момент предоставления отчета, на основании данных первичного учета.</w:t>
      </w:r>
    </w:p>
    <w:bookmarkEnd w:id="359"/>
    <w:bookmarkStart w:name="z64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360"/>
    <w:bookmarkStart w:name="z64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361"/>
    <w:bookmarkStart w:name="z64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указываются данные жилого сектора в городах и поселках городского типа.</w:t>
      </w:r>
    </w:p>
    <w:bookmarkEnd w:id="362"/>
    <w:bookmarkStart w:name="z64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указываются данные жилого сектора в сельской местности.</w:t>
      </w:r>
    </w:p>
    <w:bookmarkEnd w:id="363"/>
    <w:bookmarkStart w:name="z64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 указывается количество пожаров произошедших в жилом секторе.</w:t>
      </w:r>
    </w:p>
    <w:bookmarkEnd w:id="364"/>
    <w:bookmarkStart w:name="z64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1.1 указываются данные о суммах ущерба, в тысячах тенге и с точностью до одного десятичного знака.</w:t>
      </w:r>
    </w:p>
    <w:bookmarkEnd w:id="365"/>
    <w:bookmarkStart w:name="z65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1.2 указывается число людей, погибших при пожарах в жилом секторе.</w:t>
      </w:r>
    </w:p>
    <w:bookmarkEnd w:id="366"/>
    <w:bookmarkStart w:name="z65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1.2.1 указывается число детей, погибших при пожарах.</w:t>
      </w:r>
    </w:p>
    <w:bookmarkEnd w:id="367"/>
    <w:bookmarkStart w:name="z65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1.2.2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68"/>
    <w:bookmarkStart w:name="z65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1.2.3 указывается число детей,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69"/>
    <w:bookmarkStart w:name="z65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1.3 указывается число людей, получивших травмы и повреждения при пожарах.</w:t>
      </w:r>
    </w:p>
    <w:bookmarkEnd w:id="370"/>
    <w:bookmarkStart w:name="z65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1.3.1 указывается число детей, получивших травмы и повреждения при пожарах.</w:t>
      </w:r>
    </w:p>
    <w:bookmarkEnd w:id="371"/>
    <w:bookmarkStart w:name="z65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1.3.2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72"/>
    <w:bookmarkStart w:name="z65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1.3.3 указывается число детей,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73"/>
    <w:bookmarkStart w:name="z65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1.4 указывается число людей, спасенных при пожарах.</w:t>
      </w:r>
    </w:p>
    <w:bookmarkEnd w:id="374"/>
    <w:bookmarkStart w:name="z65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1.4.1 указывается число детей, спасенных при пожарах.</w:t>
      </w:r>
    </w:p>
    <w:bookmarkEnd w:id="375"/>
    <w:bookmarkStart w:name="z66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376"/>
    <w:bookmarkStart w:name="z66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 </w:t>
      </w:r>
    </w:p>
    <w:bookmarkEnd w:id="377"/>
    <w:bookmarkStart w:name="z66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1.6.1 указывается число погибшего крупного рогатого скота при пожаре.</w:t>
      </w:r>
    </w:p>
    <w:bookmarkEnd w:id="378"/>
    <w:bookmarkStart w:name="z66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1.6.2 указывается число погибшего мелкого рогатого скота при пожаре.</w:t>
      </w:r>
    </w:p>
    <w:bookmarkEnd w:id="379"/>
    <w:bookmarkStart w:name="z66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1.6.3 указывается число погибших лошадей при пожаре.</w:t>
      </w:r>
    </w:p>
    <w:bookmarkEnd w:id="380"/>
    <w:bookmarkStart w:name="z66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1.6.4 указывается число погибших верблюдов при пожаре.</w:t>
      </w:r>
    </w:p>
    <w:bookmarkEnd w:id="381"/>
    <w:bookmarkStart w:name="z66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1.6.5 указывается число погибших при пожаре свиней, ослов и так далее.</w:t>
      </w:r>
    </w:p>
    <w:bookmarkEnd w:id="382"/>
    <w:bookmarkStart w:name="z66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1.6.6 указывается число погибших при пожаре грызунов (кролик, нутрия и так далее).</w:t>
      </w:r>
    </w:p>
    <w:bookmarkEnd w:id="383"/>
    <w:bookmarkStart w:name="z66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1.6.7 указывается число погибших при пожаре птиц (гусь, утка, курица, индейка).</w:t>
      </w:r>
    </w:p>
    <w:bookmarkEnd w:id="384"/>
    <w:bookmarkStart w:name="z66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1.7 указывается количество техники, уничтоженных пожаром.</w:t>
      </w:r>
    </w:p>
    <w:bookmarkEnd w:id="385"/>
    <w:bookmarkStart w:name="z67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1.8 указывается количество строений, уничтоженных пожаром.</w:t>
      </w:r>
    </w:p>
    <w:bookmarkEnd w:id="386"/>
    <w:bookmarkStart w:name="z67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387"/>
    <w:bookmarkStart w:name="z67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388"/>
    <w:bookmarkStart w:name="z67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389"/>
    <w:bookmarkStart w:name="z67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390"/>
    <w:bookmarkStart w:name="z67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391"/>
    <w:bookmarkStart w:name="z67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392"/>
    <w:bookmarkStart w:name="z67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8.1-8.10.</w:t>
      </w:r>
    </w:p>
    <w:bookmarkEnd w:id="393"/>
    <w:bookmarkStart w:name="z67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394"/>
    <w:bookmarkStart w:name="z6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395"/>
    <w:bookmarkStart w:name="z68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396"/>
    <w:bookmarkStart w:name="z68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397"/>
    <w:bookmarkStart w:name="z68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398"/>
    <w:bookmarkStart w:name="z68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пункте 14 указывается общий итоговый количественный показатель травмированных людей на пожарах. Сумма данных складывается из пунктов 14.1-14.6.</w:t>
      </w:r>
    </w:p>
    <w:bookmarkEnd w:id="399"/>
    <w:bookmarkStart w:name="z68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пункте 15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15.1-15.6.</w:t>
      </w:r>
    </w:p>
    <w:bookmarkEnd w:id="400"/>
    <w:bookmarkStart w:name="z68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пункте 16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16.1-16.6.</w:t>
      </w:r>
    </w:p>
    <w:bookmarkEnd w:id="401"/>
    <w:bookmarkStart w:name="z68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пункте 17 указывается общий итоговый количественный показатель этажности жилого здания, в котором произошел пожар. Сумма данных складывается из пунктов 17.1-17.10.</w:t>
      </w:r>
    </w:p>
    <w:bookmarkEnd w:id="402"/>
    <w:bookmarkStart w:name="z68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пункте 18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18.1-18.10.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26 июня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320</w:t>
                  </w:r>
                </w:p>
              </w:tc>
            </w:tr>
          </w:tbl>
          <w:p/>
        </w:tc>
      </w:tr>
    </w:tbl>
    <w:bookmarkStart w:name="z69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степных пожарах и загораниях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____________ 20 __ г.</w:t>
      </w:r>
      <w:r>
        <w:br/>
      </w:r>
      <w:r>
        <w:rPr>
          <w:rFonts w:ascii="Times New Roman"/>
          <w:b/>
          <w:i w:val="false"/>
          <w:color w:val="000000"/>
        </w:rPr>
        <w:t>(неделя)</w:t>
      </w:r>
    </w:p>
    <w:bookmarkEnd w:id="404"/>
    <w:bookmarkStart w:name="z69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6-ССПЗ</w:t>
      </w:r>
    </w:p>
    <w:bookmarkEnd w:id="405"/>
    <w:bookmarkStart w:name="z69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еженедельная</w:t>
      </w:r>
    </w:p>
    <w:bookmarkEnd w:id="406"/>
    <w:bookmarkStart w:name="z70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органы Министерства по чрезвычайным ситуациям Республики Казахстан</w:t>
      </w:r>
    </w:p>
    <w:bookmarkEnd w:id="407"/>
    <w:bookmarkStart w:name="z70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 форма: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противопожарной службы Министерства по чрезвычайным ситуациям Республики Казахстан</w:t>
      </w:r>
    </w:p>
    <w:bookmarkEnd w:id="408"/>
    <w:bookmarkStart w:name="z70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 пятницам с апреля до завершения пожароопасного периода</w:t>
      </w:r>
    </w:p>
    <w:bookmarkEnd w:id="409"/>
    <w:bookmarkStart w:name="z70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960"/>
        <w:gridCol w:w="1113"/>
        <w:gridCol w:w="552"/>
        <w:gridCol w:w="552"/>
        <w:gridCol w:w="552"/>
        <w:gridCol w:w="552"/>
        <w:gridCol w:w="552"/>
        <w:gridCol w:w="552"/>
        <w:gridCol w:w="857"/>
        <w:gridCol w:w="960"/>
        <w:gridCol w:w="1114"/>
        <w:gridCol w:w="858"/>
        <w:gridCol w:w="858"/>
        <w:gridCol w:w="858"/>
        <w:gridCol w:w="858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411"/>
        </w:tc>
      </w:tr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  <w:bookmarkEnd w:id="412"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средства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3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416"/>
        <w:gridCol w:w="1488"/>
        <w:gridCol w:w="2587"/>
        <w:gridCol w:w="1489"/>
        <w:gridCol w:w="1493"/>
        <w:gridCol w:w="1429"/>
        <w:gridCol w:w="142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415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  <w:bookmarkEnd w:id="416"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 средства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данной формы приводится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 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начальника (руководителя) 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сведениям о степных пожарах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загораниях</w:t>
                  </w:r>
                </w:p>
              </w:tc>
            </w:tr>
          </w:tbl>
          <w:p/>
        </w:tc>
      </w:tr>
    </w:tbl>
    <w:bookmarkStart w:name="z75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степных пожарах и загораниях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Сведения о степных пожарах и загораниях (далее – Форма отчета).</w:t>
      </w:r>
    </w:p>
    <w:bookmarkStart w:name="z7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отчета разработана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административных данных административными источниками на безвозмездной основе, утвержденных приказом и.о. Председателя Агентства Республики Казахстан по статистике от 14 июля 2010 года № 183.</w:t>
      </w:r>
    </w:p>
    <w:bookmarkEnd w:id="420"/>
    <w:bookmarkStart w:name="z7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заполняется и предоставляется с нарастающим итогом с апреля до завершения пожароопасного периода по фактическому состоянию на момент предоставления отчета, на основании данных первичного учета.</w:t>
      </w:r>
    </w:p>
    <w:bookmarkEnd w:id="421"/>
    <w:bookmarkStart w:name="z7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отчета подписывает начальник (руководитель) территориального органа Министерства по чрезвычайным ситуациям Республики Казахстан, а в случае его отсутствия, лицо, исполняющее его обязанности.</w:t>
      </w:r>
    </w:p>
    <w:bookmarkEnd w:id="422"/>
    <w:bookmarkStart w:name="z76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bookmarkEnd w:id="423"/>
    <w:bookmarkStart w:name="z76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1 таблицы 1 указывается количество степных пожаров.</w:t>
      </w:r>
    </w:p>
    <w:bookmarkEnd w:id="424"/>
    <w:bookmarkStart w:name="z76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столбце 2 таблицы 1 указываются данные о степной площади пожара, в гектарах. </w:t>
      </w:r>
    </w:p>
    <w:bookmarkEnd w:id="425"/>
    <w:bookmarkStart w:name="z76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таблицы 1 указываются данные о суммах ущерба, в тысячах тенге и с точностью до одного десятичного знака.</w:t>
      </w:r>
    </w:p>
    <w:bookmarkEnd w:id="426"/>
    <w:bookmarkStart w:name="z7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4 таблицы 1 указывается число пострадавших людей при степных пожарах, складываемое из столбцов 5 и 6.</w:t>
      </w:r>
    </w:p>
    <w:bookmarkEnd w:id="427"/>
    <w:bookmarkStart w:name="z7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7 таблицы 1 указывается число пострадавших животных при степных пожарах, складываемое из столбцов 8 и 9.</w:t>
      </w:r>
    </w:p>
    <w:bookmarkEnd w:id="428"/>
    <w:bookmarkStart w:name="z7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429"/>
    <w:bookmarkStart w:name="z77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430"/>
    <w:bookmarkStart w:name="z77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431"/>
    <w:bookmarkStart w:name="z77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столбцах 13 и 14 таблицы 1 указывается количество людей и техники, задействованных в ликвидации степных пожаров, без учета сил и средств Государственного учреждения "Служба пожаротушения и аварийно-спасательных работ".</w:t>
      </w:r>
    </w:p>
    <w:bookmarkEnd w:id="432"/>
    <w:bookmarkStart w:name="z77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15 и 16 таблицы 1 указывается количество личного состава и техники Министерства по чрезвычайным ситуациям Республики Казахстан, задействованных в ликвидации степных пожаров.</w:t>
      </w:r>
    </w:p>
    <w:bookmarkEnd w:id="433"/>
    <w:bookmarkStart w:name="z77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 таблицы 2 указывается количество степных загораний.</w:t>
      </w:r>
    </w:p>
    <w:bookmarkEnd w:id="434"/>
    <w:bookmarkStart w:name="z77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2 таблицы 2 указываются данные о площади степных загораниях, в гектарах.</w:t>
      </w:r>
    </w:p>
    <w:bookmarkEnd w:id="435"/>
    <w:bookmarkStart w:name="z77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436"/>
    <w:bookmarkStart w:name="z77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437"/>
    <w:bookmarkStart w:name="z7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столбцах 5 и 6 таблицы 2 указывается количество людей и техники, задействованных в ликвидации степных загораний, без учета сил и средств Государственного учреждения "Служба пожаротушения и аварийно-спасательных работ".</w:t>
      </w:r>
    </w:p>
    <w:bookmarkEnd w:id="438"/>
    <w:bookmarkStart w:name="z77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7 и 8 таблицы 2 указывается количество личного состава и техники Министерства по чрезвычайным ситуациям Республики Казахстан, задействованных в ликвидации степных загораний.</w:t>
      </w:r>
    </w:p>
    <w:bookmarkEnd w:id="4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