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0af5" w14:textId="54f0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Косаральского сельского округа от 19 ноября 2008 года № 23 "О наименовании составных частей села Жыланды Косаральского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Косаральского сельского округа Федоровского района Костанайской области от 28 мая 2014 года № 6. Зарегистрировано Департаментом юстиции Костанайской области 18 июня 2014 года № 4850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Косаральского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Косаральского сельского округа от 19 ноября 2008 года № 23 "О наименовании составных частей села Жыланды Косаральского сельского округа" (зарегистрировано в Реестре государственной регистрации нормативных правовых актов за № 9-20-88, опубликовано 22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Жыланды, аким Косаральского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</w:t>
      </w:r>
      <w:r>
        <w:rPr>
          <w:rFonts w:ascii="Times New Roman"/>
          <w:b w:val="false"/>
          <w:i w:val="false"/>
          <w:color w:val="ff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Косаральского сельского округа        О. Зубкова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