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0cbb" w14:textId="8ab0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Камышинского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205. Зарегистрировано Департаментом юстиции Костанайской области 8 апреля 2014 года № 4569.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Камышинского сельского округа Федоровского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Камышинского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Финк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Камышинского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Беккалиев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Количественный состав представителей жителей сел Камышинского сельского округа Федоровского района Костанайской области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Федоровского района Костанайской области от 04.06.2020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Камышинского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Чистый Чандак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Камышный Чандак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Северное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Алабутала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Мирное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Дорожное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Крамское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Камышинского сельского округа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Камышинского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Камышинского сельского округа.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Камышинского сельского округа подразделяется на участки (села).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Камышинского сельского округа.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Камышинского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Камышинского сельского округа организуется акимом Камышинского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Камышинского сельского округа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Камышинского сельского округа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Камышинского сельского округа.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