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3df" w14:textId="07f5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февраля 2014 года № 52. Зарегистрировано Департаментом юстиции Костанайской области 11 марта 2014 года № 4480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"Федоровский районный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Федоровского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района                   И.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Финк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52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Федоровского района Костанайской области от 09.06.2014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483"/>
        <w:gridCol w:w="5077"/>
        <w:gridCol w:w="1624"/>
      </w:tblGrid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Банновского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Воронежского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Вишневого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Камышинского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Коржинкольского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Косаральского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Костряковского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Новошумного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Пешковского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Чандакского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"Федоровская центральная районная больница"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больничного комплекса,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Федоровского района"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документов, не требующая предварительной профессиональной подготовки работника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220"/>
        <w:gridCol w:w="2453"/>
        <w:gridCol w:w="4431"/>
      </w:tblGrid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Банновского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Воронежского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Вишневого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Камышинского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Коржинкольского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Косаральского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Костряковского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Новошумного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Пешковского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Чандакского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"Федоровская центральная районная больница"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Федоровского 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