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5e16f" w14:textId="965e1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22 октября 2010 года № 380 "О правилах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27 января 2014 года № 191. Зарегистрировано Департаментом юстиции Костанайской области 13 февраля 2014 года № 4427. Утратило силу решением маслихата Федоровского района Костанайской области от 27 ноября 2014 года № 279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Федоровского района Костанайской области от 27.11.2014 </w:t>
      </w:r>
      <w:r>
        <w:rPr>
          <w:rFonts w:ascii="Times New Roman"/>
          <w:b w:val="false"/>
          <w:i w:val="false"/>
          <w:color w:val="ff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2012 года № 1316 "О внесении изменения и дополнения в постановление Правительства Республики Казахстан от 30 декабря 2009 года № 2314 "Об утверждении Правил предоставления жилищной помощи", Федоровский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22 октября 2010 года № 380 "О правилах оказания жилищной помощи" (зарегистрировано в Реестре государственной регистрации нормативных правовых актов за № 9-20-183, опубликовано 4 ноября 2010 года в газете "Федоровские новости")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Жилищная помощь предоставляется за счет средств местного бюджета малообеспеченным семьям (гражданам), постоянно проживающим в Федоровском районе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оказывается по предъявленным поставщиками счетам на оплату коммунальных услуг на содержание жилого дома (жилого здания), согласно смете, определяющей размер ежемесячных и целевых взносов, на содержание жилого дома (жилого здания), за счет бюджетных средств лицам, постоянно проживающим в данной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 в пределах норм и предельно-допустимого уровня расходов семьи (граждан)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оказания жилищной помощи определяется уполномоченным органом исходя из совокупного дохода семьи (гражданина Республики Казахстан), претендующего на получение жилищной помощи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 - коммунального хозяйства от 5 декабря 2011 года №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фонде", зарегистрированного в Реестре государственной регистрации нормативных правовых актов под номером 7412.".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возникшее с 1 января 2014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Л. Финк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Б. Бекенов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"Федоровский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 занятости и социальных программ"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Т. Волоткевич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Федоровского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В. Гринак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