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346" w14:textId="f06a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Ряжское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30 декабря 2014 года № 408. Зарегистрировано Департаментом юстиции Костанайской области 19 января 2015 года № 5320.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Ряжское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Ряжское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Ряжское Узункольского района",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Ряжское Узункольского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Ряжское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Ряжское Узункольского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села Ряжское Узункольского района" устанавливается в соответствии с регламентом работы аппарата, утвержденным руководителем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Ряжское Узункольского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Ряжское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Ряжское Узункольского района"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села Ряжское Узункольского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Ряжское Узункольского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111810, Республика Казахстан, Костанайская область, Узункольский район, село Ряжское.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органа-государственное учреждение "Аппарат акима села Ряжское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села Ряжское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Ряжское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Ряжское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Ряжское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Ряжское Узункольского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"Аппарат акима села Ряжское Узункольского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села Ряжское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села Ряжское Узункольского района",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села Ряжское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села Ряжское Узункольского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Ряжское Узункольского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Ряжское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Ряжское Узункольского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Ряжское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Ряжское Узункольского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села Ряжское Узункольского района", вносит предложения в акимат района на утверждение структуру и штатную численность аппарата акима села Ряжское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Ряжское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Ряжское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села Ряжское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села Ряжское Узункольского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Ряжское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Ряжское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Ряжское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Ряжское Узункольского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Ряжское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Ряжское Узункольского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