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7d66" w14:textId="ac77d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Пресногорьковского сельского округа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30 декабря 2014 года № 403. Зарегистрировано Департаментом юстиции Костанайской области 15 января 2015 года № 5310. Утратило силу постановлением акимата Узункольского района Костанайской области от 20 мая 2016 года № 80</w:t>
      </w:r>
    </w:p>
    <w:p>
      <w:pPr>
        <w:spacing w:after="0"/>
        <w:ind w:left="0"/>
        <w:jc w:val="left"/>
      </w:pPr>
      <w:r>
        <w:rPr>
          <w:rFonts w:ascii="Times New Roman"/>
          <w:b w:val="false"/>
          <w:i w:val="false"/>
          <w:color w:val="ff0000"/>
          <w:sz w:val="28"/>
        </w:rPr>
        <w:t xml:space="preserve">      Сноска. Утратило силу постановлением акимата Узункольского района Костанайской области от 20.05.2016 </w:t>
      </w:r>
      <w:r>
        <w:rPr>
          <w:rFonts w:ascii="Times New Roman"/>
          <w:b w:val="false"/>
          <w:i w:val="false"/>
          <w:color w:val="ff0000"/>
          <w:sz w:val="28"/>
        </w:rPr>
        <w:t>№ 80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30 декабря года № 403</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Пресногорьковского сельского</w:t>
      </w:r>
      <w:r>
        <w:br/>
      </w:r>
      <w:r>
        <w:rPr>
          <w:rFonts w:ascii="Times New Roman"/>
          <w:b/>
          <w:i w:val="false"/>
          <w:color w:val="000000"/>
        </w:rPr>
        <w:t>округа Узункольского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Пресногорьковского сельского округа Узункольского района", является государственным органом Республики Казахстан, осуществляющим руководство в сфере информационно - аналитического, организационно - правового и материально - 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Пресногорьковского сельского округа Узункольского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Пресногорьковского сельского округа Узункольского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Пресногорьковского сельского округа Узункольского района" является юридическим лицом в организационно - 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Режим работы государственного учреждения "Аппарат акима Пресногорьковского сельского округа Узункольского района" устанавливается в соответствии с регламентом работы аппарата, утвержденным руководителем и не должен противоречить действующему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Пресногорьковского сельского округа Узункольского района"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Пресногорьковского сельского округа Узункольского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Пресногорьковского сельского округа Узункольского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Пресногорьковского сельского округа Узункольского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Пресногорьковского сельского округа Узункольского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111808, Республика Казахстан, Костанайская область, Узункольский район, село Пресногорьковка.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w:t>
      </w:r>
      <w:r>
        <w:br/>
      </w:r>
      <w:r>
        <w:rPr>
          <w:rFonts w:ascii="Times New Roman"/>
          <w:b w:val="false"/>
          <w:i w:val="false"/>
          <w:color w:val="000000"/>
          <w:sz w:val="28"/>
        </w:rPr>
        <w:t>
      государственного учреждения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Пресногорьковского сельского округа Узункольского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Пресногорьковского сельского округа Узункольского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Ершовского сельского округа Узункольского района".</w:t>
      </w:r>
      <w:r>
        <w:br/>
      </w:r>
      <w:r>
        <w:rPr>
          <w:rFonts w:ascii="Times New Roman"/>
          <w:b w:val="false"/>
          <w:i w:val="false"/>
          <w:color w:val="000000"/>
          <w:sz w:val="28"/>
        </w:rPr>
        <w:t>
      Если государственному учреждению "Аппарат акима Пресногорьковского сельского округа Узункольского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Пресногорьковского сельского округа Узункольского района" является информационно-аналитическое, организационно - правовое и материально - 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Пресногорьковского сельского округа Узункольского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9)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10) организация работы в соответствии с планами делопроизводства в государственном учреждении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11)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12)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13)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14)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15)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государственное учреждение "Аппарат акима Пресногорьковского сельского округа Узункольского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Пресногорьковского сельского округа Узункольского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Пресногорьковского сельского округа Узункольского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Пресногорьковского сельского округа Узункольского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Пресногорьковского сельского округа Узункольского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государственного учреждения "Аппарат акима Пресногорьковского сельского округа Узункольского района", вносит предложения в акимат района на утверждение структуру и штатную численность аппарата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3) определяет обязанности и полномочия работников государственного учреждения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4)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5) издает решения и распоряжения, дает указания, обязательные для исполнения сотрудниками государственного учреждения "Аппарат акима Пресногорьковского сельского округа Узункольского района";</w:t>
      </w:r>
      <w:r>
        <w:br/>
      </w:r>
      <w:r>
        <w:rPr>
          <w:rFonts w:ascii="Times New Roman"/>
          <w:b w:val="false"/>
          <w:i w:val="false"/>
          <w:color w:val="000000"/>
          <w:sz w:val="28"/>
        </w:rPr>
        <w:t>
      </w:t>
      </w:r>
      <w:r>
        <w:rPr>
          <w:rFonts w:ascii="Times New Roman"/>
          <w:b w:val="false"/>
          <w:i w:val="false"/>
          <w:color w:val="000000"/>
          <w:sz w:val="28"/>
        </w:rPr>
        <w:t>6)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организует работу с кадрами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Пресногорьковского сельского округа Узункольского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государственного учреждения "Аппарат акима Пресногорьковского сельского округа Узункольского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Пресногорьковского сельского округа Узункольского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Пресногорьковского сельского округа Узункольского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Пресногорьковского сельского округа Узункольского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Пресногорьковского сельского округа Узункольского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Пресногорьковского сельского округа Узункольского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