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2ccd7" w14:textId="852cc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2015-2017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Узункольского района Костанайской области от 24 декабря 2014 года № 251. Зарегистрировано Департаментом юстиции Костанайской области 31 декабря 2014 года № 5271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Республики Казахстан" от 23 января 2001 года, Узункольский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Узункольского района на 2015-2017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1869488,0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450003,0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2175,0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9090,0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1408220,0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1880875,4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7493,0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14596,0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7103,0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-18880,4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18880,4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1 - в редакции решения маслихата Узункольского района Костанайской области от 21.10.2015 </w:t>
      </w:r>
      <w:r>
        <w:rPr>
          <w:rFonts w:ascii="Times New Roman"/>
          <w:b w:val="false"/>
          <w:i w:val="false"/>
          <w:color w:val="000000"/>
          <w:sz w:val="28"/>
        </w:rPr>
        <w:t>№ 359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Учесть, что в районном бюджете на 2015 год предусмотрен объем субвенции, передаваемой из областного бюджета в сумме 1230019,0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изъятия из районного бюджета в областной бюджет не предусмотрены.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2-1. Учесть, что в районном бюджете на 2015 год предусмотрен возврат целевых трансфертов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республиканский бюджет в сумме 100,5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областной бюджет в сумме 0,1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2-1 в соответствии с решением маслихата Узункольского района Костанайской области от 20.03.2015 </w:t>
      </w:r>
      <w:r>
        <w:rPr>
          <w:rFonts w:ascii="Times New Roman"/>
          <w:b w:val="false"/>
          <w:i w:val="false"/>
          <w:color w:val="000000"/>
          <w:sz w:val="28"/>
        </w:rPr>
        <w:t>№ 269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Учесть, что в районном бюджете на 2015 год предусмотрено поступление целевых текущих трансфертов из областного бюджета, в том числе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обследование психического здоровья детей и подростков и оказание психолого-медико-педагогической консультативной помощи населению в сумме 10672,5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содержание ребенка (детей), переданного патронатным воспитателям в сумме 3088,0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увеличение размера социальной помощи на бытовые нужды участникам и инвалидам Великой Отечественной войны с 6 до 10 месячного расчетного показателя в сумме 381,0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зимнее содержание автомобильных дорог районного значения в сумме 10000,0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и доставку учебного пособия "Подарок первокласснику от Президента Республики Казахстан "Менің Отаным – Қазақстан. Моя родина – Казахстан" в сумме 257,8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выплату гранта победителю конкурса "Лучшая организация среднего образования" в сумме 17091,2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внедрение региональных пилотных проектов по оказанию социальной помощи малообеспеченным гражданам на контрактной основе в сумме 925,0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ветеринарных мероприятий по энзоотическим болезням животных в сумме 112,0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3 - в редакции решения маслихата Узункольского района Костанайской области от 21.10.2015 </w:t>
      </w:r>
      <w:r>
        <w:rPr>
          <w:rFonts w:ascii="Times New Roman"/>
          <w:b w:val="false"/>
          <w:i w:val="false"/>
          <w:color w:val="000000"/>
          <w:sz w:val="28"/>
        </w:rPr>
        <w:t>№ 359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решением маслихата Узункольского района Костанайской области от 21.10.2015 </w:t>
      </w:r>
      <w:r>
        <w:rPr>
          <w:rFonts w:ascii="Times New Roman"/>
          <w:b w:val="false"/>
          <w:i w:val="false"/>
          <w:color w:val="000000"/>
          <w:sz w:val="28"/>
        </w:rPr>
        <w:t>№ 359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Учесть, что в районном бюджете на 2015 год предусмотрено поступление целевых текущих трансфертов из республиканского бюджета, в том числе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выплату государственных пособий на детей до 18 лет в сумме 806,0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оказание социальной защиты и помощи населению в сумме 5088,0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мероприятий, посвященных семидесятилетию Победы в Великой Отечественной войне в сумме 5393,0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 в сумме 83235,0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реализацию государственного образовательного заказа в дошкольных организациях образования в сумме 16357,0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повышение оплаты труда учителям, прошедшим повышение квалификации по трехуровневой системе в сумме 21547,0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содержание штатной численности отделов регистрации актов гражданского состояния в сумме 1097,5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содержание подразделений местных исполнительных органов агропромышленного комплекса в сумме 2150,0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5 - в редакции решения маслихата Узункольского района Костанайской области от 28.05.2015 </w:t>
      </w:r>
      <w:r>
        <w:rPr>
          <w:rFonts w:ascii="Times New Roman"/>
          <w:b w:val="false"/>
          <w:i w:val="false"/>
          <w:color w:val="000000"/>
          <w:sz w:val="28"/>
        </w:rPr>
        <w:t>№ 323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с изменением, внесенным решением маслихата Узункольского района Костанайской области от 21.10.2015 </w:t>
      </w:r>
      <w:r>
        <w:rPr>
          <w:rFonts w:ascii="Times New Roman"/>
          <w:b w:val="false"/>
          <w:i w:val="false"/>
          <w:color w:val="000000"/>
          <w:sz w:val="28"/>
        </w:rPr>
        <w:t>№ 359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Учесть, что в районном бюджете на 2015 год предусмотрено поступление средств из республиканского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бюджетных кредитов местным исполнительным органам для реализации мер социальной поддержки специалистов в сумме 14865,0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6 с изменением, внесенным решением маслихата Узункольского района Костанайской области от 20.03.2015 </w:t>
      </w:r>
      <w:r>
        <w:rPr>
          <w:rFonts w:ascii="Times New Roman"/>
          <w:b w:val="false"/>
          <w:i w:val="false"/>
          <w:color w:val="000000"/>
          <w:sz w:val="28"/>
        </w:rPr>
        <w:t>№ 269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Утвердить резерв местного исполнительного органа Узункольского района на 2015 год в сумме 2663,0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Утвердить перечень бюджетных программ, не подлежащих секвестру в процессе исполнения районного бюджета на 2015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Утвердить бюджетные программы поселка, села, сельского округа на 2015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Настоящее решение вводится в действие с 1 января 2015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очередной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Узункольского районного маслихата          Т. Гуляева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Узункольского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В. Вербовой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2014 года № 251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1 - в редакции решения маслихата Узункольского района Костанайской области от 21.10.2015 </w:t>
      </w:r>
      <w:r>
        <w:rPr>
          <w:rFonts w:ascii="Times New Roman"/>
          <w:b w:val="false"/>
          <w:i w:val="false"/>
          <w:color w:val="ff0000"/>
          <w:sz w:val="28"/>
        </w:rPr>
        <w:t>№ 359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3"/>
        <w:gridCol w:w="578"/>
        <w:gridCol w:w="470"/>
        <w:gridCol w:w="622"/>
        <w:gridCol w:w="6942"/>
        <w:gridCol w:w="2665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4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1869488,0</w:t>
            </w:r>
          </w:p>
        </w:tc>
      </w:tr>
      <w:tr>
        <w:trPr>
          <w:trHeight w:val="34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450003,0</w:t>
            </w:r>
          </w:p>
        </w:tc>
      </w:tr>
      <w:tr>
        <w:trPr>
          <w:trHeight w:val="34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170131,0</w:t>
            </w:r>
          </w:p>
        </w:tc>
      </w:tr>
      <w:tr>
        <w:trPr>
          <w:trHeight w:val="34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170131,0</w:t>
            </w:r>
          </w:p>
        </w:tc>
      </w:tr>
      <w:tr>
        <w:trPr>
          <w:trHeight w:val="34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116701,0</w:t>
            </w:r>
          </w:p>
        </w:tc>
      </w:tr>
      <w:tr>
        <w:trPr>
          <w:trHeight w:val="34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116701,0</w:t>
            </w:r>
          </w:p>
        </w:tc>
      </w:tr>
      <w:tr>
        <w:trPr>
          <w:trHeight w:val="34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93750,0</w:t>
            </w:r>
          </w:p>
        </w:tc>
      </w:tr>
      <w:tr>
        <w:trPr>
          <w:trHeight w:val="34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60484,0</w:t>
            </w:r>
          </w:p>
        </w:tc>
      </w:tr>
      <w:tr>
        <w:trPr>
          <w:trHeight w:val="34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3531,0</w:t>
            </w:r>
          </w:p>
        </w:tc>
      </w:tr>
      <w:tr>
        <w:trPr>
          <w:trHeight w:val="34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23833,0</w:t>
            </w:r>
          </w:p>
        </w:tc>
      </w:tr>
      <w:tr>
        <w:trPr>
          <w:trHeight w:val="34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5902,0</w:t>
            </w:r>
          </w:p>
        </w:tc>
      </w:tr>
      <w:tr>
        <w:trPr>
          <w:trHeight w:val="3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66921,0</w:t>
            </w:r>
          </w:p>
        </w:tc>
      </w:tr>
      <w:tr>
        <w:trPr>
          <w:trHeight w:val="34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1494,0</w:t>
            </w:r>
          </w:p>
        </w:tc>
      </w:tr>
      <w:tr>
        <w:trPr>
          <w:trHeight w:val="34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51873,0</w:t>
            </w:r>
          </w:p>
        </w:tc>
      </w:tr>
      <w:tr>
        <w:trPr>
          <w:trHeight w:val="51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13554,0</w:t>
            </w:r>
          </w:p>
        </w:tc>
      </w:tr>
      <w:tr>
        <w:trPr>
          <w:trHeight w:val="82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34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34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2175,0</w:t>
            </w:r>
          </w:p>
        </w:tc>
      </w:tr>
      <w:tr>
        <w:trPr>
          <w:trHeight w:val="34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688,0</w:t>
            </w:r>
          </w:p>
        </w:tc>
      </w:tr>
      <w:tr>
        <w:trPr>
          <w:trHeight w:val="58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688,0</w:t>
            </w:r>
          </w:p>
        </w:tc>
      </w:tr>
      <w:tr>
        <w:trPr>
          <w:trHeight w:val="31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1487,0</w:t>
            </w:r>
          </w:p>
        </w:tc>
      </w:tr>
      <w:tr>
        <w:trPr>
          <w:trHeight w:val="37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1487,0</w:t>
            </w:r>
          </w:p>
        </w:tc>
      </w:tr>
      <w:tr>
        <w:trPr>
          <w:trHeight w:val="34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9090,0</w:t>
            </w:r>
          </w:p>
        </w:tc>
      </w:tr>
      <w:tr>
        <w:trPr>
          <w:trHeight w:val="57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3195,0</w:t>
            </w:r>
          </w:p>
        </w:tc>
      </w:tr>
      <w:tr>
        <w:trPr>
          <w:trHeight w:val="5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3195,0</w:t>
            </w:r>
          </w:p>
        </w:tc>
      </w:tr>
      <w:tr>
        <w:trPr>
          <w:trHeight w:val="36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5895,0</w:t>
            </w:r>
          </w:p>
        </w:tc>
      </w:tr>
      <w:tr>
        <w:trPr>
          <w:trHeight w:val="31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5895,0</w:t>
            </w:r>
          </w:p>
        </w:tc>
      </w:tr>
      <w:tr>
        <w:trPr>
          <w:trHeight w:val="3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1408220,0</w:t>
            </w:r>
          </w:p>
        </w:tc>
      </w:tr>
      <w:tr>
        <w:trPr>
          <w:trHeight w:val="28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1408220,0</w:t>
            </w:r>
          </w:p>
        </w:tc>
      </w:tr>
      <w:tr>
        <w:trPr>
          <w:trHeight w:val="31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1408220,0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0"/>
        <w:gridCol w:w="531"/>
        <w:gridCol w:w="833"/>
        <w:gridCol w:w="876"/>
        <w:gridCol w:w="6095"/>
        <w:gridCol w:w="2645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5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1880875,4</w:t>
            </w:r>
          </w:p>
        </w:tc>
      </w:tr>
      <w:tr>
        <w:trPr>
          <w:trHeight w:val="25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253988,5</w:t>
            </w:r>
          </w:p>
        </w:tc>
      </w:tr>
      <w:tr>
        <w:trPr>
          <w:trHeight w:val="51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225436,5</w:t>
            </w:r>
          </w:p>
        </w:tc>
      </w:tr>
      <w:tr>
        <w:trPr>
          <w:trHeight w:val="25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10985,0</w:t>
            </w:r>
          </w:p>
        </w:tc>
      </w:tr>
      <w:tr>
        <w:trPr>
          <w:trHeight w:val="51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10985,0</w:t>
            </w:r>
          </w:p>
        </w:tc>
      </w:tr>
      <w:tr>
        <w:trPr>
          <w:trHeight w:val="25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87986,5</w:t>
            </w:r>
          </w:p>
        </w:tc>
      </w:tr>
      <w:tr>
        <w:trPr>
          <w:trHeight w:val="51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87986,5</w:t>
            </w:r>
          </w:p>
        </w:tc>
      </w:tr>
      <w:tr>
        <w:trPr>
          <w:trHeight w:val="51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126465,0</w:t>
            </w:r>
          </w:p>
        </w:tc>
      </w:tr>
      <w:tr>
        <w:trPr>
          <w:trHeight w:val="51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126465,0</w:t>
            </w:r>
          </w:p>
        </w:tc>
      </w:tr>
      <w:tr>
        <w:trPr>
          <w:trHeight w:val="25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10768,0</w:t>
            </w:r>
          </w:p>
        </w:tc>
      </w:tr>
      <w:tr>
        <w:trPr>
          <w:trHeight w:val="25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10768,0</w:t>
            </w:r>
          </w:p>
        </w:tc>
      </w:tr>
      <w:tr>
        <w:trPr>
          <w:trHeight w:val="76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10336,0</w:t>
            </w:r>
          </w:p>
        </w:tc>
      </w:tr>
      <w:tr>
        <w:trPr>
          <w:trHeight w:val="76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432,0</w:t>
            </w:r>
          </w:p>
        </w:tc>
      </w:tr>
      <w:tr>
        <w:trPr>
          <w:trHeight w:val="25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11538,0</w:t>
            </w:r>
          </w:p>
        </w:tc>
      </w:tr>
      <w:tr>
        <w:trPr>
          <w:trHeight w:val="51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11538,0</w:t>
            </w:r>
          </w:p>
        </w:tc>
      </w:tr>
      <w:tr>
        <w:trPr>
          <w:trHeight w:val="76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11538,0</w:t>
            </w:r>
          </w:p>
        </w:tc>
      </w:tr>
      <w:tr>
        <w:trPr>
          <w:trHeight w:val="25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6246,0</w:t>
            </w:r>
          </w:p>
        </w:tc>
      </w:tr>
      <w:tr>
        <w:trPr>
          <w:trHeight w:val="51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6246,0</w:t>
            </w:r>
          </w:p>
        </w:tc>
      </w:tr>
      <w:tr>
        <w:trPr>
          <w:trHeight w:val="76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5747,6</w:t>
            </w:r>
          </w:p>
        </w:tc>
      </w:tr>
      <w:tr>
        <w:trPr>
          <w:trHeight w:val="51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498,4</w:t>
            </w:r>
          </w:p>
        </w:tc>
      </w:tr>
      <w:tr>
        <w:trPr>
          <w:trHeight w:val="25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2938,0</w:t>
            </w:r>
          </w:p>
        </w:tc>
      </w:tr>
      <w:tr>
        <w:trPr>
          <w:trHeight w:val="25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2906,0</w:t>
            </w:r>
          </w:p>
        </w:tc>
      </w:tr>
      <w:tr>
        <w:trPr>
          <w:trHeight w:val="25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2906,0</w:t>
            </w:r>
          </w:p>
        </w:tc>
      </w:tr>
      <w:tr>
        <w:trPr>
          <w:trHeight w:val="25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2906,0</w:t>
            </w:r>
          </w:p>
        </w:tc>
      </w:tr>
      <w:tr>
        <w:trPr>
          <w:trHeight w:val="25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</w:t>
            </w:r>
          </w:p>
        </w:tc>
      </w:tr>
      <w:tr>
        <w:trPr>
          <w:trHeight w:val="25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</w:t>
            </w:r>
          </w:p>
        </w:tc>
      </w:tr>
      <w:tr>
        <w:trPr>
          <w:trHeight w:val="84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</w:t>
            </w:r>
          </w:p>
        </w:tc>
      </w:tr>
      <w:tr>
        <w:trPr>
          <w:trHeight w:val="55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25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55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25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25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1250654,8</w:t>
            </w:r>
          </w:p>
        </w:tc>
      </w:tr>
      <w:tr>
        <w:trPr>
          <w:trHeight w:val="25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109504,3</w:t>
            </w:r>
          </w:p>
        </w:tc>
      </w:tr>
      <w:tr>
        <w:trPr>
          <w:trHeight w:val="25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109504,3</w:t>
            </w:r>
          </w:p>
        </w:tc>
      </w:tr>
      <w:tr>
        <w:trPr>
          <w:trHeight w:val="51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79638,8</w:t>
            </w:r>
          </w:p>
        </w:tc>
      </w:tr>
      <w:tr>
        <w:trPr>
          <w:trHeight w:val="51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29865,5</w:t>
            </w:r>
          </w:p>
        </w:tc>
      </w:tr>
      <w:tr>
        <w:trPr>
          <w:trHeight w:val="25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1066804,0</w:t>
            </w:r>
          </w:p>
        </w:tc>
      </w:tr>
      <w:tr>
        <w:trPr>
          <w:trHeight w:val="51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2294,0</w:t>
            </w:r>
          </w:p>
        </w:tc>
      </w:tr>
      <w:tr>
        <w:trPr>
          <w:trHeight w:val="51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2294,0</w:t>
            </w:r>
          </w:p>
        </w:tc>
      </w:tr>
      <w:tr>
        <w:trPr>
          <w:trHeight w:val="25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1044352,0</w:t>
            </w:r>
          </w:p>
        </w:tc>
      </w:tr>
      <w:tr>
        <w:trPr>
          <w:trHeight w:val="25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1029481,0</w:t>
            </w:r>
          </w:p>
        </w:tc>
      </w:tr>
      <w:tr>
        <w:trPr>
          <w:trHeight w:val="25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14871,0</w:t>
            </w:r>
          </w:p>
        </w:tc>
      </w:tr>
      <w:tr>
        <w:trPr>
          <w:trHeight w:val="3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20158,0</w:t>
            </w:r>
          </w:p>
        </w:tc>
      </w:tr>
      <w:tr>
        <w:trPr>
          <w:trHeight w:val="25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20158,0</w:t>
            </w:r>
          </w:p>
        </w:tc>
      </w:tr>
      <w:tr>
        <w:trPr>
          <w:trHeight w:val="25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74346,5</w:t>
            </w:r>
          </w:p>
        </w:tc>
      </w:tr>
      <w:tr>
        <w:trPr>
          <w:trHeight w:val="25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74346,5</w:t>
            </w:r>
          </w:p>
        </w:tc>
      </w:tr>
      <w:tr>
        <w:trPr>
          <w:trHeight w:val="51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20294,0</w:t>
            </w:r>
          </w:p>
        </w:tc>
      </w:tr>
      <w:tr>
        <w:trPr>
          <w:trHeight w:val="76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10084,8</w:t>
            </w:r>
          </w:p>
        </w:tc>
      </w:tr>
      <w:tr>
        <w:trPr>
          <w:trHeight w:val="76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8826,0</w:t>
            </w:r>
          </w:p>
        </w:tc>
      </w:tr>
      <w:tr>
        <w:trPr>
          <w:trHeight w:val="49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педагогической консультативной помощи населению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11247,5</w:t>
            </w:r>
          </w:p>
        </w:tc>
      </w:tr>
      <w:tr>
        <w:trPr>
          <w:trHeight w:val="51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23894,2</w:t>
            </w:r>
          </w:p>
        </w:tc>
      </w:tr>
      <w:tr>
        <w:trPr>
          <w:trHeight w:val="25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84904,0</w:t>
            </w:r>
          </w:p>
        </w:tc>
      </w:tr>
      <w:tr>
        <w:trPr>
          <w:trHeight w:val="25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3303,0</w:t>
            </w:r>
          </w:p>
        </w:tc>
      </w:tr>
      <w:tr>
        <w:trPr>
          <w:trHeight w:val="25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3303,0</w:t>
            </w:r>
          </w:p>
        </w:tc>
      </w:tr>
      <w:tr>
        <w:trPr>
          <w:trHeight w:val="25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3303,0</w:t>
            </w:r>
          </w:p>
        </w:tc>
      </w:tr>
      <w:tr>
        <w:trPr>
          <w:trHeight w:val="25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60236,0</w:t>
            </w:r>
          </w:p>
        </w:tc>
      </w:tr>
      <w:tr>
        <w:trPr>
          <w:trHeight w:val="51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60236,0</w:t>
            </w:r>
          </w:p>
        </w:tc>
      </w:tr>
      <w:tr>
        <w:trPr>
          <w:trHeight w:val="25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19409,0</w:t>
            </w:r>
          </w:p>
        </w:tc>
      </w:tr>
      <w:tr>
        <w:trPr>
          <w:trHeight w:val="25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977,0</w:t>
            </w:r>
          </w:p>
        </w:tc>
      </w:tr>
      <w:tr>
        <w:trPr>
          <w:trHeight w:val="51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8634,0</w:t>
            </w:r>
          </w:p>
        </w:tc>
      </w:tr>
      <w:tr>
        <w:trPr>
          <w:trHeight w:val="51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548,0</w:t>
            </w:r>
          </w:p>
        </w:tc>
      </w:tr>
      <w:tr>
        <w:trPr>
          <w:trHeight w:val="25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12190,0</w:t>
            </w:r>
          </w:p>
        </w:tc>
      </w:tr>
      <w:tr>
        <w:trPr>
          <w:trHeight w:val="25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12063,0</w:t>
            </w:r>
          </w:p>
        </w:tc>
      </w:tr>
      <w:tr>
        <w:trPr>
          <w:trHeight w:val="106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1022,0</w:t>
            </w:r>
          </w:p>
        </w:tc>
      </w:tr>
      <w:tr>
        <w:trPr>
          <w:trHeight w:val="51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5393,0</w:t>
            </w:r>
          </w:p>
        </w:tc>
      </w:tr>
      <w:tr>
        <w:trPr>
          <w:trHeight w:val="3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21365,0</w:t>
            </w:r>
          </w:p>
        </w:tc>
      </w:tr>
      <w:tr>
        <w:trPr>
          <w:trHeight w:val="51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21365,0</w:t>
            </w:r>
          </w:p>
        </w:tc>
      </w:tr>
      <w:tr>
        <w:trPr>
          <w:trHeight w:val="76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16065,0</w:t>
            </w:r>
          </w:p>
        </w:tc>
      </w:tr>
      <w:tr>
        <w:trPr>
          <w:trHeight w:val="51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212,0</w:t>
            </w:r>
          </w:p>
        </w:tc>
      </w:tr>
      <w:tr>
        <w:trPr>
          <w:trHeight w:val="51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5088,0</w:t>
            </w:r>
          </w:p>
        </w:tc>
      </w:tr>
      <w:tr>
        <w:trPr>
          <w:trHeight w:val="25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68432,0</w:t>
            </w:r>
          </w:p>
        </w:tc>
      </w:tr>
      <w:tr>
        <w:trPr>
          <w:trHeight w:val="25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24247,0</w:t>
            </w:r>
          </w:p>
        </w:tc>
      </w:tr>
      <w:tr>
        <w:trPr>
          <w:trHeight w:val="51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</w:p>
        </w:tc>
      </w:tr>
      <w:tr>
        <w:trPr>
          <w:trHeight w:val="25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</w:p>
        </w:tc>
      </w:tr>
      <w:tr>
        <w:trPr>
          <w:trHeight w:val="25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19747,0</w:t>
            </w:r>
          </w:p>
        </w:tc>
      </w:tr>
      <w:tr>
        <w:trPr>
          <w:trHeight w:val="51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19747,0</w:t>
            </w:r>
          </w:p>
        </w:tc>
      </w:tr>
      <w:tr>
        <w:trPr>
          <w:trHeight w:val="25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13160,0</w:t>
            </w:r>
          </w:p>
        </w:tc>
      </w:tr>
      <w:tr>
        <w:trPr>
          <w:trHeight w:val="51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6800,0</w:t>
            </w:r>
          </w:p>
        </w:tc>
      </w:tr>
      <w:tr>
        <w:trPr>
          <w:trHeight w:val="25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6500,0</w:t>
            </w:r>
          </w:p>
        </w:tc>
      </w:tr>
      <w:tr>
        <w:trPr>
          <w:trHeight w:val="51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51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6360,0</w:t>
            </w:r>
          </w:p>
        </w:tc>
      </w:tr>
      <w:tr>
        <w:trPr>
          <w:trHeight w:val="51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6360,0</w:t>
            </w:r>
          </w:p>
        </w:tc>
      </w:tr>
      <w:tr>
        <w:trPr>
          <w:trHeight w:val="25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31025,0</w:t>
            </w:r>
          </w:p>
        </w:tc>
      </w:tr>
      <w:tr>
        <w:trPr>
          <w:trHeight w:val="51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23177,0</w:t>
            </w:r>
          </w:p>
        </w:tc>
      </w:tr>
      <w:tr>
        <w:trPr>
          <w:trHeight w:val="25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14505,0</w:t>
            </w:r>
          </w:p>
        </w:tc>
      </w:tr>
      <w:tr>
        <w:trPr>
          <w:trHeight w:val="25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8672,0</w:t>
            </w:r>
          </w:p>
        </w:tc>
      </w:tr>
      <w:tr>
        <w:trPr>
          <w:trHeight w:val="51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7848,0</w:t>
            </w:r>
          </w:p>
        </w:tc>
      </w:tr>
      <w:tr>
        <w:trPr>
          <w:trHeight w:val="25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1848,0</w:t>
            </w:r>
          </w:p>
        </w:tc>
      </w:tr>
      <w:tr>
        <w:trPr>
          <w:trHeight w:val="25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</w:p>
        </w:tc>
      </w:tr>
      <w:tr>
        <w:trPr>
          <w:trHeight w:val="25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84399,0</w:t>
            </w:r>
          </w:p>
        </w:tc>
      </w:tr>
      <w:tr>
        <w:trPr>
          <w:trHeight w:val="25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32175,0</w:t>
            </w:r>
          </w:p>
        </w:tc>
      </w:tr>
      <w:tr>
        <w:trPr>
          <w:trHeight w:val="51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32175,0</w:t>
            </w:r>
          </w:p>
        </w:tc>
      </w:tr>
      <w:tr>
        <w:trPr>
          <w:trHeight w:val="25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32175,0</w:t>
            </w:r>
          </w:p>
        </w:tc>
      </w:tr>
      <w:tr>
        <w:trPr>
          <w:trHeight w:val="25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14470,0</w:t>
            </w:r>
          </w:p>
        </w:tc>
      </w:tr>
      <w:tr>
        <w:trPr>
          <w:trHeight w:val="43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14470,0</w:t>
            </w:r>
          </w:p>
        </w:tc>
      </w:tr>
      <w:tr>
        <w:trPr>
          <w:trHeight w:val="51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4041,0</w:t>
            </w:r>
          </w:p>
        </w:tc>
      </w:tr>
      <w:tr>
        <w:trPr>
          <w:trHeight w:val="25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2752,0</w:t>
            </w:r>
          </w:p>
        </w:tc>
      </w:tr>
      <w:tr>
        <w:trPr>
          <w:trHeight w:val="51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1525,0</w:t>
            </w:r>
          </w:p>
        </w:tc>
      </w:tr>
      <w:tr>
        <w:trPr>
          <w:trHeight w:val="76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6152,0</w:t>
            </w:r>
          </w:p>
        </w:tc>
      </w:tr>
      <w:tr>
        <w:trPr>
          <w:trHeight w:val="25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26625,0</w:t>
            </w:r>
          </w:p>
        </w:tc>
      </w:tr>
      <w:tr>
        <w:trPr>
          <w:trHeight w:val="51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22996,0</w:t>
            </w:r>
          </w:p>
        </w:tc>
      </w:tr>
      <w:tr>
        <w:trPr>
          <w:trHeight w:val="25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14680,0</w:t>
            </w:r>
          </w:p>
        </w:tc>
      </w:tr>
      <w:tr>
        <w:trPr>
          <w:trHeight w:val="25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8316,0</w:t>
            </w:r>
          </w:p>
        </w:tc>
      </w:tr>
      <w:tr>
        <w:trPr>
          <w:trHeight w:val="25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3629,0</w:t>
            </w:r>
          </w:p>
        </w:tc>
      </w:tr>
      <w:tr>
        <w:trPr>
          <w:trHeight w:val="25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3629,0</w:t>
            </w:r>
          </w:p>
        </w:tc>
      </w:tr>
      <w:tr>
        <w:trPr>
          <w:trHeight w:val="51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11129,0</w:t>
            </w:r>
          </w:p>
        </w:tc>
      </w:tr>
      <w:tr>
        <w:trPr>
          <w:trHeight w:val="51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6378,0</w:t>
            </w:r>
          </w:p>
        </w:tc>
      </w:tr>
      <w:tr>
        <w:trPr>
          <w:trHeight w:val="51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6378,0</w:t>
            </w:r>
          </w:p>
        </w:tc>
      </w:tr>
      <w:tr>
        <w:trPr>
          <w:trHeight w:val="25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4751,0</w:t>
            </w:r>
          </w:p>
        </w:tc>
      </w:tr>
      <w:tr>
        <w:trPr>
          <w:trHeight w:val="76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3960,0</w:t>
            </w:r>
          </w:p>
        </w:tc>
      </w:tr>
      <w:tr>
        <w:trPr>
          <w:trHeight w:val="25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791,0</w:t>
            </w:r>
          </w:p>
        </w:tc>
      </w:tr>
      <w:tr>
        <w:trPr>
          <w:trHeight w:val="76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63662,0</w:t>
            </w:r>
          </w:p>
        </w:tc>
      </w:tr>
      <w:tr>
        <w:trPr>
          <w:trHeight w:val="25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26451,0</w:t>
            </w:r>
          </w:p>
        </w:tc>
      </w:tr>
      <w:tr>
        <w:trPr>
          <w:trHeight w:val="51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6560,0</w:t>
            </w:r>
          </w:p>
        </w:tc>
      </w:tr>
      <w:tr>
        <w:trPr>
          <w:trHeight w:val="25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6560,0</w:t>
            </w:r>
          </w:p>
        </w:tc>
      </w:tr>
      <w:tr>
        <w:trPr>
          <w:trHeight w:val="25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12200,0</w:t>
            </w:r>
          </w:p>
        </w:tc>
      </w:tr>
      <w:tr>
        <w:trPr>
          <w:trHeight w:val="51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12200,0</w:t>
            </w:r>
          </w:p>
        </w:tc>
      </w:tr>
      <w:tr>
        <w:trPr>
          <w:trHeight w:val="25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7691,0</w:t>
            </w:r>
          </w:p>
        </w:tc>
      </w:tr>
      <w:tr>
        <w:trPr>
          <w:trHeight w:val="51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6072,8</w:t>
            </w:r>
          </w:p>
        </w:tc>
      </w:tr>
      <w:tr>
        <w:trPr>
          <w:trHeight w:val="51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285,2</w:t>
            </w:r>
          </w:p>
        </w:tc>
      </w:tr>
      <w:tr>
        <w:trPr>
          <w:trHeight w:val="3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440,0</w:t>
            </w:r>
          </w:p>
        </w:tc>
      </w:tr>
      <w:tr>
        <w:trPr>
          <w:trHeight w:val="25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583,0</w:t>
            </w:r>
          </w:p>
        </w:tc>
      </w:tr>
      <w:tr>
        <w:trPr>
          <w:trHeight w:val="49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112,0</w:t>
            </w:r>
          </w:p>
        </w:tc>
      </w:tr>
      <w:tr>
        <w:trPr>
          <w:trHeight w:val="51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198,0</w:t>
            </w:r>
          </w:p>
        </w:tc>
      </w:tr>
      <w:tr>
        <w:trPr>
          <w:trHeight w:val="30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7210,0</w:t>
            </w:r>
          </w:p>
        </w:tc>
      </w:tr>
      <w:tr>
        <w:trPr>
          <w:trHeight w:val="30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7210,0</w:t>
            </w:r>
          </w:p>
        </w:tc>
      </w:tr>
      <w:tr>
        <w:trPr>
          <w:trHeight w:val="76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7210,0</w:t>
            </w:r>
          </w:p>
        </w:tc>
      </w:tr>
      <w:tr>
        <w:trPr>
          <w:trHeight w:val="51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30001,0</w:t>
            </w:r>
          </w:p>
        </w:tc>
      </w:tr>
      <w:tr>
        <w:trPr>
          <w:trHeight w:val="28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30001,0</w:t>
            </w:r>
          </w:p>
        </w:tc>
      </w:tr>
      <w:tr>
        <w:trPr>
          <w:trHeight w:val="28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30001,0</w:t>
            </w:r>
          </w:p>
        </w:tc>
      </w:tr>
      <w:tr>
        <w:trPr>
          <w:trHeight w:val="51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5223,0</w:t>
            </w:r>
          </w:p>
        </w:tc>
      </w:tr>
      <w:tr>
        <w:trPr>
          <w:trHeight w:val="25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5223,0</w:t>
            </w:r>
          </w:p>
        </w:tc>
      </w:tr>
      <w:tr>
        <w:trPr>
          <w:trHeight w:val="51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5223,0</w:t>
            </w:r>
          </w:p>
        </w:tc>
      </w:tr>
      <w:tr>
        <w:trPr>
          <w:trHeight w:val="135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5223,0</w:t>
            </w:r>
          </w:p>
        </w:tc>
      </w:tr>
      <w:tr>
        <w:trPr>
          <w:trHeight w:val="3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24100,0</w:t>
            </w:r>
          </w:p>
        </w:tc>
      </w:tr>
      <w:tr>
        <w:trPr>
          <w:trHeight w:val="3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24100,0</w:t>
            </w:r>
          </w:p>
        </w:tc>
      </w:tr>
      <w:tr>
        <w:trPr>
          <w:trHeight w:val="51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4300,0</w:t>
            </w:r>
          </w:p>
        </w:tc>
      </w:tr>
      <w:tr>
        <w:trPr>
          <w:trHeight w:val="60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4300,0</w:t>
            </w:r>
          </w:p>
        </w:tc>
      </w:tr>
      <w:tr>
        <w:trPr>
          <w:trHeight w:val="6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19800,0</w:t>
            </w:r>
          </w:p>
        </w:tc>
      </w:tr>
      <w:tr>
        <w:trPr>
          <w:trHeight w:val="3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19800,0</w:t>
            </w:r>
          </w:p>
        </w:tc>
      </w:tr>
      <w:tr>
        <w:trPr>
          <w:trHeight w:val="3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41864,2</w:t>
            </w:r>
          </w:p>
        </w:tc>
      </w:tr>
      <w:tr>
        <w:trPr>
          <w:trHeight w:val="3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4580,0</w:t>
            </w:r>
          </w:p>
        </w:tc>
      </w:tr>
      <w:tr>
        <w:trPr>
          <w:trHeight w:val="3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4580,0</w:t>
            </w:r>
          </w:p>
        </w:tc>
      </w:tr>
      <w:tr>
        <w:trPr>
          <w:trHeight w:val="58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4580,0</w:t>
            </w:r>
          </w:p>
        </w:tc>
      </w:tr>
      <w:tr>
        <w:trPr>
          <w:trHeight w:val="36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37284,2</w:t>
            </w:r>
          </w:p>
        </w:tc>
      </w:tr>
      <w:tr>
        <w:trPr>
          <w:trHeight w:val="58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34621,2</w:t>
            </w:r>
          </w:p>
        </w:tc>
      </w:tr>
      <w:tr>
        <w:trPr>
          <w:trHeight w:val="54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34621,2</w:t>
            </w:r>
          </w:p>
        </w:tc>
      </w:tr>
      <w:tr>
        <w:trPr>
          <w:trHeight w:val="3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2663,0</w:t>
            </w:r>
          </w:p>
        </w:tc>
      </w:tr>
      <w:tr>
        <w:trPr>
          <w:trHeight w:val="58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2663,0</w:t>
            </w:r>
          </w:p>
        </w:tc>
      </w:tr>
      <w:tr>
        <w:trPr>
          <w:trHeight w:val="30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9,3</w:t>
            </w:r>
          </w:p>
        </w:tc>
      </w:tr>
      <w:tr>
        <w:trPr>
          <w:trHeight w:val="30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9,3</w:t>
            </w:r>
          </w:p>
        </w:tc>
      </w:tr>
      <w:tr>
        <w:trPr>
          <w:trHeight w:val="30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9,3</w:t>
            </w:r>
          </w:p>
        </w:tc>
      </w:tr>
      <w:tr>
        <w:trPr>
          <w:trHeight w:val="55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9,3</w:t>
            </w:r>
          </w:p>
        </w:tc>
      </w:tr>
      <w:tr>
        <w:trPr>
          <w:trHeight w:val="30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100,6</w:t>
            </w:r>
          </w:p>
        </w:tc>
      </w:tr>
      <w:tr>
        <w:trPr>
          <w:trHeight w:val="30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100,6</w:t>
            </w:r>
          </w:p>
        </w:tc>
      </w:tr>
      <w:tr>
        <w:trPr>
          <w:trHeight w:val="30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100,6</w:t>
            </w:r>
          </w:p>
        </w:tc>
      </w:tr>
      <w:tr>
        <w:trPr>
          <w:trHeight w:val="54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100,6</w:t>
            </w:r>
          </w:p>
        </w:tc>
      </w:tr>
      <w:tr>
        <w:trPr>
          <w:trHeight w:val="28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7493,0</w:t>
            </w:r>
          </w:p>
        </w:tc>
      </w:tr>
      <w:tr>
        <w:trPr>
          <w:trHeight w:val="3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14596,0</w:t>
            </w:r>
          </w:p>
        </w:tc>
      </w:tr>
      <w:tr>
        <w:trPr>
          <w:trHeight w:val="90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14596,0</w:t>
            </w:r>
          </w:p>
        </w:tc>
      </w:tr>
      <w:tr>
        <w:trPr>
          <w:trHeight w:val="3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14596,0</w:t>
            </w:r>
          </w:p>
        </w:tc>
      </w:tr>
      <w:tr>
        <w:trPr>
          <w:trHeight w:val="60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14596,0</w:t>
            </w:r>
          </w:p>
        </w:tc>
      </w:tr>
      <w:tr>
        <w:trPr>
          <w:trHeight w:val="51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14596,0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6"/>
        <w:gridCol w:w="770"/>
        <w:gridCol w:w="554"/>
        <w:gridCol w:w="489"/>
        <w:gridCol w:w="6689"/>
        <w:gridCol w:w="2672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7103,0</w:t>
            </w:r>
          </w:p>
        </w:tc>
      </w:tr>
      <w:tr>
        <w:trPr>
          <w:trHeight w:val="51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7103,0</w:t>
            </w:r>
          </w:p>
        </w:tc>
      </w:tr>
      <w:tr>
        <w:trPr>
          <w:trHeight w:val="5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7103,0</w:t>
            </w:r>
          </w:p>
        </w:tc>
      </w:tr>
      <w:tr>
        <w:trPr>
          <w:trHeight w:val="3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-18880,4</w:t>
            </w:r>
          </w:p>
        </w:tc>
      </w:tr>
      <w:tr>
        <w:trPr>
          <w:trHeight w:val="27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18880,4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2014 года № 251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2 - в редакции решения маслихата Узункольского района Костанайской области от 21.10.2015 </w:t>
      </w:r>
      <w:r>
        <w:rPr>
          <w:rFonts w:ascii="Times New Roman"/>
          <w:b w:val="false"/>
          <w:i w:val="false"/>
          <w:color w:val="ff0000"/>
          <w:sz w:val="28"/>
        </w:rPr>
        <w:t>№ 359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7"/>
        <w:gridCol w:w="642"/>
        <w:gridCol w:w="469"/>
        <w:gridCol w:w="512"/>
        <w:gridCol w:w="6797"/>
        <w:gridCol w:w="285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5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3342382,0</w:t>
            </w:r>
          </w:p>
        </w:tc>
      </w:tr>
      <w:tr>
        <w:trPr>
          <w:trHeight w:val="28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492107,0</w:t>
            </w:r>
          </w:p>
        </w:tc>
      </w:tr>
      <w:tr>
        <w:trPr>
          <w:trHeight w:val="28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236128,0</w:t>
            </w:r>
          </w:p>
        </w:tc>
      </w:tr>
      <w:tr>
        <w:trPr>
          <w:trHeight w:val="28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236128,0</w:t>
            </w:r>
          </w:p>
        </w:tc>
      </w:tr>
      <w:tr>
        <w:trPr>
          <w:trHeight w:val="28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151669,0</w:t>
            </w:r>
          </w:p>
        </w:tc>
      </w:tr>
      <w:tr>
        <w:trPr>
          <w:trHeight w:val="28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151669,0</w:t>
            </w:r>
          </w:p>
        </w:tc>
      </w:tr>
      <w:tr>
        <w:trPr>
          <w:trHeight w:val="28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87104,0</w:t>
            </w:r>
          </w:p>
        </w:tc>
      </w:tr>
      <w:tr>
        <w:trPr>
          <w:trHeight w:val="28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40447,0</w:t>
            </w:r>
          </w:p>
        </w:tc>
      </w:tr>
      <w:tr>
        <w:trPr>
          <w:trHeight w:val="28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6895,0</w:t>
            </w:r>
          </w:p>
        </w:tc>
      </w:tr>
      <w:tr>
        <w:trPr>
          <w:trHeight w:val="28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31522,0</w:t>
            </w:r>
          </w:p>
        </w:tc>
      </w:tr>
      <w:tr>
        <w:trPr>
          <w:trHeight w:val="28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8240,0</w:t>
            </w:r>
          </w:p>
        </w:tc>
      </w:tr>
      <w:tr>
        <w:trPr>
          <w:trHeight w:val="28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14965,0</w:t>
            </w:r>
          </w:p>
        </w:tc>
      </w:tr>
      <w:tr>
        <w:trPr>
          <w:trHeight w:val="28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2034,0</w:t>
            </w:r>
          </w:p>
        </w:tc>
      </w:tr>
      <w:tr>
        <w:trPr>
          <w:trHeight w:val="28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8924,0</w:t>
            </w:r>
          </w:p>
        </w:tc>
      </w:tr>
      <w:tr>
        <w:trPr>
          <w:trHeight w:val="57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4007,0</w:t>
            </w:r>
          </w:p>
        </w:tc>
      </w:tr>
      <w:tr>
        <w:trPr>
          <w:trHeight w:val="82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2241,0</w:t>
            </w:r>
          </w:p>
        </w:tc>
      </w:tr>
      <w:tr>
        <w:trPr>
          <w:trHeight w:val="36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2241,0</w:t>
            </w:r>
          </w:p>
        </w:tc>
      </w:tr>
      <w:tr>
        <w:trPr>
          <w:trHeight w:val="36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3350,0</w:t>
            </w:r>
          </w:p>
        </w:tc>
      </w:tr>
      <w:tr>
        <w:trPr>
          <w:trHeight w:val="36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55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36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37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36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5400,0</w:t>
            </w:r>
          </w:p>
        </w:tc>
      </w:tr>
      <w:tr>
        <w:trPr>
          <w:trHeight w:val="58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61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37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4600,0</w:t>
            </w:r>
          </w:p>
        </w:tc>
      </w:tr>
      <w:tr>
        <w:trPr>
          <w:trHeight w:val="34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4600,0</w:t>
            </w:r>
          </w:p>
        </w:tc>
      </w:tr>
      <w:tr>
        <w:trPr>
          <w:trHeight w:val="3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2841525,0</w:t>
            </w:r>
          </w:p>
        </w:tc>
      </w:tr>
      <w:tr>
        <w:trPr>
          <w:trHeight w:val="25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2841525,0</w:t>
            </w:r>
          </w:p>
        </w:tc>
      </w:tr>
      <w:tr>
        <w:trPr>
          <w:trHeight w:val="31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2841525,0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1"/>
        <w:gridCol w:w="509"/>
        <w:gridCol w:w="746"/>
        <w:gridCol w:w="833"/>
        <w:gridCol w:w="6199"/>
        <w:gridCol w:w="2752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5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3342382,0</w:t>
            </w:r>
          </w:p>
        </w:tc>
      </w:tr>
      <w:tr>
        <w:trPr>
          <w:trHeight w:val="25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256013,0</w:t>
            </w:r>
          </w:p>
        </w:tc>
      </w:tr>
      <w:tr>
        <w:trPr>
          <w:trHeight w:val="51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200463,0</w:t>
            </w:r>
          </w:p>
        </w:tc>
      </w:tr>
      <w:tr>
        <w:trPr>
          <w:trHeight w:val="25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10506,0</w:t>
            </w:r>
          </w:p>
        </w:tc>
      </w:tr>
      <w:tr>
        <w:trPr>
          <w:trHeight w:val="51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10506,0</w:t>
            </w:r>
          </w:p>
        </w:tc>
      </w:tr>
      <w:tr>
        <w:trPr>
          <w:trHeight w:val="25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64245,0</w:t>
            </w:r>
          </w:p>
        </w:tc>
      </w:tr>
      <w:tr>
        <w:trPr>
          <w:trHeight w:val="51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64245,0</w:t>
            </w:r>
          </w:p>
        </w:tc>
      </w:tr>
      <w:tr>
        <w:trPr>
          <w:trHeight w:val="51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125712,0</w:t>
            </w:r>
          </w:p>
        </w:tc>
      </w:tr>
      <w:tr>
        <w:trPr>
          <w:trHeight w:val="51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125712,0</w:t>
            </w:r>
          </w:p>
        </w:tc>
      </w:tr>
      <w:tr>
        <w:trPr>
          <w:trHeight w:val="25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10409,0</w:t>
            </w:r>
          </w:p>
        </w:tc>
      </w:tr>
      <w:tr>
        <w:trPr>
          <w:trHeight w:val="25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10409,0</w:t>
            </w:r>
          </w:p>
        </w:tc>
      </w:tr>
      <w:tr>
        <w:trPr>
          <w:trHeight w:val="76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10268,0</w:t>
            </w:r>
          </w:p>
        </w:tc>
      </w:tr>
      <w:tr>
        <w:trPr>
          <w:trHeight w:val="76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141,0</w:t>
            </w:r>
          </w:p>
        </w:tc>
      </w:tr>
      <w:tr>
        <w:trPr>
          <w:trHeight w:val="25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11659,0</w:t>
            </w:r>
          </w:p>
        </w:tc>
      </w:tr>
      <w:tr>
        <w:trPr>
          <w:trHeight w:val="51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11659,0</w:t>
            </w:r>
          </w:p>
        </w:tc>
      </w:tr>
      <w:tr>
        <w:trPr>
          <w:trHeight w:val="76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11659,0</w:t>
            </w:r>
          </w:p>
        </w:tc>
      </w:tr>
      <w:tr>
        <w:trPr>
          <w:trHeight w:val="25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33482,0</w:t>
            </w:r>
          </w:p>
        </w:tc>
      </w:tr>
      <w:tr>
        <w:trPr>
          <w:trHeight w:val="49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33482,0</w:t>
            </w:r>
          </w:p>
        </w:tc>
      </w:tr>
      <w:tr>
        <w:trPr>
          <w:trHeight w:val="76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6143,0</w:t>
            </w:r>
          </w:p>
        </w:tc>
      </w:tr>
      <w:tr>
        <w:trPr>
          <w:trHeight w:val="51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27339,0</w:t>
            </w:r>
          </w:p>
        </w:tc>
      </w:tr>
      <w:tr>
        <w:trPr>
          <w:trHeight w:val="25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3220,0</w:t>
            </w:r>
          </w:p>
        </w:tc>
      </w:tr>
      <w:tr>
        <w:trPr>
          <w:trHeight w:val="28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3220,0</w:t>
            </w:r>
          </w:p>
        </w:tc>
      </w:tr>
      <w:tr>
        <w:trPr>
          <w:trHeight w:val="31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3220,0</w:t>
            </w:r>
          </w:p>
        </w:tc>
      </w:tr>
      <w:tr>
        <w:trPr>
          <w:trHeight w:val="27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3220,0</w:t>
            </w:r>
          </w:p>
        </w:tc>
      </w:tr>
      <w:tr>
        <w:trPr>
          <w:trHeight w:val="31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1258190,0</w:t>
            </w:r>
          </w:p>
        </w:tc>
      </w:tr>
      <w:tr>
        <w:trPr>
          <w:trHeight w:val="28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85796,0</w:t>
            </w:r>
          </w:p>
        </w:tc>
      </w:tr>
      <w:tr>
        <w:trPr>
          <w:trHeight w:val="25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85796,0</w:t>
            </w:r>
          </w:p>
        </w:tc>
      </w:tr>
      <w:tr>
        <w:trPr>
          <w:trHeight w:val="51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81677,0</w:t>
            </w:r>
          </w:p>
        </w:tc>
      </w:tr>
      <w:tr>
        <w:trPr>
          <w:trHeight w:val="51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4119,0</w:t>
            </w:r>
          </w:p>
        </w:tc>
      </w:tr>
      <w:tr>
        <w:trPr>
          <w:trHeight w:val="25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989804,0</w:t>
            </w:r>
          </w:p>
        </w:tc>
      </w:tr>
      <w:tr>
        <w:trPr>
          <w:trHeight w:val="51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2319,0</w:t>
            </w:r>
          </w:p>
        </w:tc>
      </w:tr>
      <w:tr>
        <w:trPr>
          <w:trHeight w:val="51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2319,0</w:t>
            </w:r>
          </w:p>
        </w:tc>
      </w:tr>
      <w:tr>
        <w:trPr>
          <w:trHeight w:val="25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965565,0</w:t>
            </w:r>
          </w:p>
        </w:tc>
      </w:tr>
      <w:tr>
        <w:trPr>
          <w:trHeight w:val="25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951389,0</w:t>
            </w:r>
          </w:p>
        </w:tc>
      </w:tr>
      <w:tr>
        <w:trPr>
          <w:trHeight w:val="25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14176,0</w:t>
            </w:r>
          </w:p>
        </w:tc>
      </w:tr>
      <w:tr>
        <w:trPr>
          <w:trHeight w:val="51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21920,0</w:t>
            </w:r>
          </w:p>
        </w:tc>
      </w:tr>
      <w:tr>
        <w:trPr>
          <w:trHeight w:val="25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21920,0</w:t>
            </w:r>
          </w:p>
        </w:tc>
      </w:tr>
      <w:tr>
        <w:trPr>
          <w:trHeight w:val="25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182590,0</w:t>
            </w:r>
          </w:p>
        </w:tc>
      </w:tr>
      <w:tr>
        <w:trPr>
          <w:trHeight w:val="25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42613,0</w:t>
            </w:r>
          </w:p>
        </w:tc>
      </w:tr>
      <w:tr>
        <w:trPr>
          <w:trHeight w:val="51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8949,0</w:t>
            </w:r>
          </w:p>
        </w:tc>
      </w:tr>
      <w:tr>
        <w:trPr>
          <w:trHeight w:val="76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10688,0</w:t>
            </w:r>
          </w:p>
        </w:tc>
      </w:tr>
      <w:tr>
        <w:trPr>
          <w:trHeight w:val="76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9444,0</w:t>
            </w:r>
          </w:p>
        </w:tc>
      </w:tr>
      <w:tr>
        <w:trPr>
          <w:trHeight w:val="76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798,0</w:t>
            </w:r>
          </w:p>
        </w:tc>
      </w:tr>
      <w:tr>
        <w:trPr>
          <w:trHeight w:val="76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педагогической консультативной помощи населению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11337,0</w:t>
            </w:r>
          </w:p>
        </w:tc>
      </w:tr>
      <w:tr>
        <w:trPr>
          <w:trHeight w:val="51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1397,0</w:t>
            </w:r>
          </w:p>
        </w:tc>
      </w:tr>
      <w:tr>
        <w:trPr>
          <w:trHeight w:val="51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139977,0</w:t>
            </w:r>
          </w:p>
        </w:tc>
      </w:tr>
      <w:tr>
        <w:trPr>
          <w:trHeight w:val="25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139977,0</w:t>
            </w:r>
          </w:p>
        </w:tc>
      </w:tr>
      <w:tr>
        <w:trPr>
          <w:trHeight w:val="25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83946,0</w:t>
            </w:r>
          </w:p>
        </w:tc>
      </w:tr>
      <w:tr>
        <w:trPr>
          <w:trHeight w:val="3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5181,0</w:t>
            </w:r>
          </w:p>
        </w:tc>
      </w:tr>
      <w:tr>
        <w:trPr>
          <w:trHeight w:val="31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5181,0</w:t>
            </w:r>
          </w:p>
        </w:tc>
      </w:tr>
      <w:tr>
        <w:trPr>
          <w:trHeight w:val="30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5181,0</w:t>
            </w:r>
          </w:p>
        </w:tc>
      </w:tr>
      <w:tr>
        <w:trPr>
          <w:trHeight w:val="30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62852,0</w:t>
            </w:r>
          </w:p>
        </w:tc>
      </w:tr>
      <w:tr>
        <w:trPr>
          <w:trHeight w:val="57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62852,0</w:t>
            </w:r>
          </w:p>
        </w:tc>
      </w:tr>
      <w:tr>
        <w:trPr>
          <w:trHeight w:val="30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20767,0</w:t>
            </w:r>
          </w:p>
        </w:tc>
      </w:tr>
      <w:tr>
        <w:trPr>
          <w:trHeight w:val="30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1562,0</w:t>
            </w:r>
          </w:p>
        </w:tc>
      </w:tr>
      <w:tr>
        <w:trPr>
          <w:trHeight w:val="55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13335,0</w:t>
            </w:r>
          </w:p>
        </w:tc>
      </w:tr>
      <w:tr>
        <w:trPr>
          <w:trHeight w:val="57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630,0</w:t>
            </w:r>
          </w:p>
        </w:tc>
      </w:tr>
      <w:tr>
        <w:trPr>
          <w:trHeight w:val="30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12207,0</w:t>
            </w:r>
          </w:p>
        </w:tc>
      </w:tr>
      <w:tr>
        <w:trPr>
          <w:trHeight w:val="28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13200,0</w:t>
            </w:r>
          </w:p>
        </w:tc>
      </w:tr>
      <w:tr>
        <w:trPr>
          <w:trHeight w:val="108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1151,0</w:t>
            </w:r>
          </w:p>
        </w:tc>
      </w:tr>
      <w:tr>
        <w:trPr>
          <w:trHeight w:val="55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15913,0</w:t>
            </w:r>
          </w:p>
        </w:tc>
      </w:tr>
      <w:tr>
        <w:trPr>
          <w:trHeight w:val="55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15913,0</w:t>
            </w:r>
          </w:p>
        </w:tc>
      </w:tr>
      <w:tr>
        <w:trPr>
          <w:trHeight w:val="73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15612,0</w:t>
            </w:r>
          </w:p>
        </w:tc>
      </w:tr>
      <w:tr>
        <w:trPr>
          <w:trHeight w:val="51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301,0</w:t>
            </w:r>
          </w:p>
        </w:tc>
      </w:tr>
      <w:tr>
        <w:trPr>
          <w:trHeight w:val="25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1476817,0</w:t>
            </w:r>
          </w:p>
        </w:tc>
      </w:tr>
      <w:tr>
        <w:trPr>
          <w:trHeight w:val="25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1393123,0</w:t>
            </w:r>
          </w:p>
        </w:tc>
      </w:tr>
      <w:tr>
        <w:trPr>
          <w:trHeight w:val="76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6955,0</w:t>
            </w:r>
          </w:p>
        </w:tc>
      </w:tr>
      <w:tr>
        <w:trPr>
          <w:trHeight w:val="25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6955,0</w:t>
            </w:r>
          </w:p>
        </w:tc>
      </w:tr>
      <w:tr>
        <w:trPr>
          <w:trHeight w:val="51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1386168,0</w:t>
            </w:r>
          </w:p>
        </w:tc>
      </w:tr>
      <w:tr>
        <w:trPr>
          <w:trHeight w:val="25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6507,0</w:t>
            </w:r>
          </w:p>
        </w:tc>
      </w:tr>
      <w:tr>
        <w:trPr>
          <w:trHeight w:val="25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</w:p>
        </w:tc>
      </w:tr>
      <w:tr>
        <w:trPr>
          <w:trHeight w:val="51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1354661,0</w:t>
            </w:r>
          </w:p>
        </w:tc>
      </w:tr>
      <w:tr>
        <w:trPr>
          <w:trHeight w:val="25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83694,0</w:t>
            </w:r>
          </w:p>
        </w:tc>
      </w:tr>
      <w:tr>
        <w:trPr>
          <w:trHeight w:val="51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75562,0</w:t>
            </w:r>
          </w:p>
        </w:tc>
      </w:tr>
      <w:tr>
        <w:trPr>
          <w:trHeight w:val="25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11604,0</w:t>
            </w:r>
          </w:p>
        </w:tc>
      </w:tr>
      <w:tr>
        <w:trPr>
          <w:trHeight w:val="25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63958,0</w:t>
            </w:r>
          </w:p>
        </w:tc>
      </w:tr>
      <w:tr>
        <w:trPr>
          <w:trHeight w:val="76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8132,0</w:t>
            </w:r>
          </w:p>
        </w:tc>
      </w:tr>
      <w:tr>
        <w:trPr>
          <w:trHeight w:val="25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1712,0</w:t>
            </w:r>
          </w:p>
        </w:tc>
      </w:tr>
      <w:tr>
        <w:trPr>
          <w:trHeight w:val="25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6420,0</w:t>
            </w:r>
          </w:p>
        </w:tc>
      </w:tr>
      <w:tr>
        <w:trPr>
          <w:trHeight w:val="25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78667,0</w:t>
            </w:r>
          </w:p>
        </w:tc>
      </w:tr>
      <w:tr>
        <w:trPr>
          <w:trHeight w:val="25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27503,0</w:t>
            </w:r>
          </w:p>
        </w:tc>
      </w:tr>
      <w:tr>
        <w:trPr>
          <w:trHeight w:val="51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27503,0</w:t>
            </w:r>
          </w:p>
        </w:tc>
      </w:tr>
      <w:tr>
        <w:trPr>
          <w:trHeight w:val="25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27503,0</w:t>
            </w:r>
          </w:p>
        </w:tc>
      </w:tr>
      <w:tr>
        <w:trPr>
          <w:trHeight w:val="25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13437,0</w:t>
            </w:r>
          </w:p>
        </w:tc>
      </w:tr>
      <w:tr>
        <w:trPr>
          <w:trHeight w:val="51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13437,0</w:t>
            </w:r>
          </w:p>
        </w:tc>
      </w:tr>
      <w:tr>
        <w:trPr>
          <w:trHeight w:val="51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3951,0</w:t>
            </w:r>
          </w:p>
        </w:tc>
      </w:tr>
      <w:tr>
        <w:trPr>
          <w:trHeight w:val="25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2777,0</w:t>
            </w:r>
          </w:p>
        </w:tc>
      </w:tr>
      <w:tr>
        <w:trPr>
          <w:trHeight w:val="51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1748,0</w:t>
            </w:r>
          </w:p>
        </w:tc>
      </w:tr>
      <w:tr>
        <w:trPr>
          <w:trHeight w:val="76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4961,0</w:t>
            </w:r>
          </w:p>
        </w:tc>
      </w:tr>
      <w:tr>
        <w:trPr>
          <w:trHeight w:val="25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26634,0</w:t>
            </w:r>
          </w:p>
        </w:tc>
      </w:tr>
      <w:tr>
        <w:trPr>
          <w:trHeight w:val="51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22421,0</w:t>
            </w:r>
          </w:p>
        </w:tc>
      </w:tr>
      <w:tr>
        <w:trPr>
          <w:trHeight w:val="30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14234,0</w:t>
            </w:r>
          </w:p>
        </w:tc>
      </w:tr>
      <w:tr>
        <w:trPr>
          <w:trHeight w:val="30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8187,0</w:t>
            </w:r>
          </w:p>
        </w:tc>
      </w:tr>
      <w:tr>
        <w:trPr>
          <w:trHeight w:val="30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4213,0</w:t>
            </w:r>
          </w:p>
        </w:tc>
      </w:tr>
      <w:tr>
        <w:trPr>
          <w:trHeight w:val="30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4213,0</w:t>
            </w:r>
          </w:p>
        </w:tc>
      </w:tr>
      <w:tr>
        <w:trPr>
          <w:trHeight w:val="55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11093,0</w:t>
            </w:r>
          </w:p>
        </w:tc>
      </w:tr>
      <w:tr>
        <w:trPr>
          <w:trHeight w:val="51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5870,0</w:t>
            </w:r>
          </w:p>
        </w:tc>
      </w:tr>
      <w:tr>
        <w:trPr>
          <w:trHeight w:val="51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5870,0</w:t>
            </w:r>
          </w:p>
        </w:tc>
      </w:tr>
      <w:tr>
        <w:trPr>
          <w:trHeight w:val="25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5223,0</w:t>
            </w:r>
          </w:p>
        </w:tc>
      </w:tr>
      <w:tr>
        <w:trPr>
          <w:trHeight w:val="76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4376,0</w:t>
            </w:r>
          </w:p>
        </w:tc>
      </w:tr>
      <w:tr>
        <w:trPr>
          <w:trHeight w:val="25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847,0</w:t>
            </w:r>
          </w:p>
        </w:tc>
      </w:tr>
      <w:tr>
        <w:trPr>
          <w:trHeight w:val="25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28511,0</w:t>
            </w:r>
          </w:p>
        </w:tc>
      </w:tr>
      <w:tr>
        <w:trPr>
          <w:trHeight w:val="51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28511,0</w:t>
            </w:r>
          </w:p>
        </w:tc>
      </w:tr>
      <w:tr>
        <w:trPr>
          <w:trHeight w:val="51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28511,0</w:t>
            </w:r>
          </w:p>
        </w:tc>
      </w:tr>
      <w:tr>
        <w:trPr>
          <w:trHeight w:val="25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28511,0</w:t>
            </w:r>
          </w:p>
        </w:tc>
      </w:tr>
      <w:tr>
        <w:trPr>
          <w:trHeight w:val="76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60532,0</w:t>
            </w:r>
          </w:p>
        </w:tc>
      </w:tr>
      <w:tr>
        <w:trPr>
          <w:trHeight w:val="25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23675,0</w:t>
            </w:r>
          </w:p>
        </w:tc>
      </w:tr>
      <w:tr>
        <w:trPr>
          <w:trHeight w:val="51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6640,0</w:t>
            </w:r>
          </w:p>
        </w:tc>
      </w:tr>
      <w:tr>
        <w:trPr>
          <w:trHeight w:val="25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6640,0</w:t>
            </w:r>
          </w:p>
        </w:tc>
      </w:tr>
      <w:tr>
        <w:trPr>
          <w:trHeight w:val="25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11525,0</w:t>
            </w:r>
          </w:p>
        </w:tc>
      </w:tr>
      <w:tr>
        <w:trPr>
          <w:trHeight w:val="51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11525,0</w:t>
            </w:r>
          </w:p>
        </w:tc>
      </w:tr>
      <w:tr>
        <w:trPr>
          <w:trHeight w:val="25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5510,0</w:t>
            </w:r>
          </w:p>
        </w:tc>
      </w:tr>
      <w:tr>
        <w:trPr>
          <w:trHeight w:val="51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4601,0</w:t>
            </w:r>
          </w:p>
        </w:tc>
      </w:tr>
      <w:tr>
        <w:trPr>
          <w:trHeight w:val="25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25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459,0</w:t>
            </w:r>
          </w:p>
        </w:tc>
      </w:tr>
      <w:tr>
        <w:trPr>
          <w:trHeight w:val="25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6856,0</w:t>
            </w:r>
          </w:p>
        </w:tc>
      </w:tr>
      <w:tr>
        <w:trPr>
          <w:trHeight w:val="25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6856,0</w:t>
            </w:r>
          </w:p>
        </w:tc>
      </w:tr>
      <w:tr>
        <w:trPr>
          <w:trHeight w:val="76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6856,0</w:t>
            </w:r>
          </w:p>
        </w:tc>
      </w:tr>
      <w:tr>
        <w:trPr>
          <w:trHeight w:val="51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30001,0</w:t>
            </w:r>
          </w:p>
        </w:tc>
      </w:tr>
      <w:tr>
        <w:trPr>
          <w:trHeight w:val="3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30001,0</w:t>
            </w:r>
          </w:p>
        </w:tc>
      </w:tr>
      <w:tr>
        <w:trPr>
          <w:trHeight w:val="3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30001,0</w:t>
            </w:r>
          </w:p>
        </w:tc>
      </w:tr>
      <w:tr>
        <w:trPr>
          <w:trHeight w:val="58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5905,0</w:t>
            </w:r>
          </w:p>
        </w:tc>
      </w:tr>
      <w:tr>
        <w:trPr>
          <w:trHeight w:val="31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5905,0</w:t>
            </w:r>
          </w:p>
        </w:tc>
      </w:tr>
      <w:tr>
        <w:trPr>
          <w:trHeight w:val="57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5905,0</w:t>
            </w:r>
          </w:p>
        </w:tc>
      </w:tr>
      <w:tr>
        <w:trPr>
          <w:trHeight w:val="133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</w:t>
            </w: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5905,0</w:t>
            </w:r>
          </w:p>
        </w:tc>
      </w:tr>
      <w:tr>
        <w:trPr>
          <w:trHeight w:val="25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59304,0</w:t>
            </w:r>
          </w:p>
        </w:tc>
      </w:tr>
      <w:tr>
        <w:trPr>
          <w:trHeight w:val="25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59304,0</w:t>
            </w:r>
          </w:p>
        </w:tc>
      </w:tr>
      <w:tr>
        <w:trPr>
          <w:trHeight w:val="51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4815,0</w:t>
            </w:r>
          </w:p>
        </w:tc>
      </w:tr>
      <w:tr>
        <w:trPr>
          <w:trHeight w:val="51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4815,0</w:t>
            </w:r>
          </w:p>
        </w:tc>
      </w:tr>
      <w:tr>
        <w:trPr>
          <w:trHeight w:val="76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54489,0</w:t>
            </w:r>
          </w:p>
        </w:tc>
      </w:tr>
      <w:tr>
        <w:trPr>
          <w:trHeight w:val="25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54489,0</w:t>
            </w:r>
          </w:p>
        </w:tc>
      </w:tr>
      <w:tr>
        <w:trPr>
          <w:trHeight w:val="25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31277,0</w:t>
            </w:r>
          </w:p>
        </w:tc>
      </w:tr>
      <w:tr>
        <w:trPr>
          <w:trHeight w:val="34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4488,0</w:t>
            </w:r>
          </w:p>
        </w:tc>
      </w:tr>
      <w:tr>
        <w:trPr>
          <w:trHeight w:val="25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4488,0</w:t>
            </w:r>
          </w:p>
        </w:tc>
      </w:tr>
      <w:tr>
        <w:trPr>
          <w:trHeight w:val="52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4488,0</w:t>
            </w:r>
          </w:p>
        </w:tc>
      </w:tr>
      <w:tr>
        <w:trPr>
          <w:trHeight w:val="25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26789,0</w:t>
            </w:r>
          </w:p>
        </w:tc>
      </w:tr>
      <w:tr>
        <w:trPr>
          <w:trHeight w:val="51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21780,0</w:t>
            </w:r>
          </w:p>
        </w:tc>
      </w:tr>
      <w:tr>
        <w:trPr>
          <w:trHeight w:val="51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21780,0</w:t>
            </w:r>
          </w:p>
        </w:tc>
      </w:tr>
      <w:tr>
        <w:trPr>
          <w:trHeight w:val="25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5009,0</w:t>
            </w:r>
          </w:p>
        </w:tc>
      </w:tr>
      <w:tr>
        <w:trPr>
          <w:trHeight w:val="58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5009,0</w:t>
            </w:r>
          </w:p>
        </w:tc>
      </w:tr>
      <w:tr>
        <w:trPr>
          <w:trHeight w:val="36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-7103,0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3"/>
        <w:gridCol w:w="453"/>
        <w:gridCol w:w="453"/>
        <w:gridCol w:w="497"/>
        <w:gridCol w:w="7193"/>
        <w:gridCol w:w="2781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7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55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7103,0</w:t>
            </w:r>
          </w:p>
        </w:tc>
      </w:tr>
      <w:tr>
        <w:trPr>
          <w:trHeight w:val="30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7103,0</w:t>
            </w:r>
          </w:p>
        </w:tc>
      </w:tr>
      <w:tr>
        <w:trPr>
          <w:trHeight w:val="555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7103,0</w:t>
            </w:r>
          </w:p>
        </w:tc>
      </w:tr>
      <w:tr>
        <w:trPr>
          <w:trHeight w:val="51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физическим лицам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7103,0</w:t>
            </w:r>
          </w:p>
        </w:tc>
      </w:tr>
      <w:tr>
        <w:trPr>
          <w:trHeight w:val="255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7103,0</w:t>
            </w:r>
          </w:p>
        </w:tc>
      </w:tr>
      <w:tr>
        <w:trPr>
          <w:trHeight w:val="285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-7103,0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2014 года № 251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573"/>
        <w:gridCol w:w="613"/>
        <w:gridCol w:w="733"/>
        <w:gridCol w:w="6553"/>
        <w:gridCol w:w="269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2042042,0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526555,0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252657,0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252657,0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162286,0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162286,0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93201,0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43278,0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7378,0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33728,0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8817,0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16013,0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2176,0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9549,0</w:t>
            </w:r>
          </w:p>
        </w:tc>
      </w:tr>
      <w:tr>
        <w:trPr>
          <w:trHeight w:val="5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4288,0</w:t>
            </w:r>
          </w:p>
        </w:tc>
      </w:tr>
      <w:tr>
        <w:trPr>
          <w:trHeight w:val="7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2398,0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2398,0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3584,0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374,0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5778,0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856,0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856,0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4922,0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4922,0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1506125,0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1506125,0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1506125,0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573"/>
        <w:gridCol w:w="713"/>
        <w:gridCol w:w="733"/>
        <w:gridCol w:w="6413"/>
        <w:gridCol w:w="271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2042042,0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240934,0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205151,0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10579,0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10579,0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66974,0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66974,0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127598,0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127598,0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10740,0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10740,0</w:t>
            </w:r>
          </w:p>
        </w:tc>
      </w:tr>
      <w:tr>
        <w:trPr>
          <w:trHeight w:val="7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10588,0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152,0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11811,0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11811,0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11811,0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13232,0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13232,0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6220,0</w:t>
            </w:r>
          </w:p>
        </w:tc>
      </w:tr>
      <w:tr>
        <w:trPr>
          <w:trHeight w:val="5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7012,0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3431,0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3431,0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3431,0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3431,0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1296085,0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78772,0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78772,0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74649,0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4123,0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1006453,0</w:t>
            </w:r>
          </w:p>
        </w:tc>
      </w:tr>
      <w:tr>
        <w:trPr>
          <w:trHeight w:val="5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2481,0</w:t>
            </w:r>
          </w:p>
        </w:tc>
      </w:tr>
      <w:tr>
        <w:trPr>
          <w:trHeight w:val="5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2481,0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981511,0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967202,0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14309,0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22461,0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22461,0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210860,0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48860,0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9050,0</w:t>
            </w:r>
          </w:p>
        </w:tc>
      </w:tr>
      <w:tr>
        <w:trPr>
          <w:trHeight w:val="7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11436,0</w:t>
            </w:r>
          </w:p>
        </w:tc>
      </w:tr>
      <w:tr>
        <w:trPr>
          <w:trHeight w:val="7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10105,0</w:t>
            </w:r>
          </w:p>
        </w:tc>
      </w:tr>
      <w:tr>
        <w:trPr>
          <w:trHeight w:val="7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11536,0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5879,0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162000,0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162000,0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88221,0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5358,0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5358,0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5358,0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66431,0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66431,0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22221,0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1672,0</w:t>
            </w:r>
          </w:p>
        </w:tc>
      </w:tr>
      <w:tr>
        <w:trPr>
          <w:trHeight w:val="5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14269,0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674,0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12239,0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14124,0</w:t>
            </w:r>
          </w:p>
        </w:tc>
      </w:tr>
      <w:tr>
        <w:trPr>
          <w:trHeight w:val="10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16432,0</w:t>
            </w:r>
          </w:p>
        </w:tc>
      </w:tr>
      <w:tr>
        <w:trPr>
          <w:trHeight w:val="5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16432,0</w:t>
            </w:r>
          </w:p>
        </w:tc>
      </w:tr>
      <w:tr>
        <w:trPr>
          <w:trHeight w:val="7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16110,0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322,0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141407,0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24873,0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7442,0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7442,0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17431,0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17431,0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116534,0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107833,0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12416,0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95417,0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8701,0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6869,0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94980,0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28349,0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28349,0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28349,0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28051,0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14051,0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3980,0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2894,0</w:t>
            </w:r>
          </w:p>
        </w:tc>
      </w:tr>
      <w:tr>
        <w:trPr>
          <w:trHeight w:val="5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1870,0</w:t>
            </w:r>
          </w:p>
        </w:tc>
      </w:tr>
      <w:tr>
        <w:trPr>
          <w:trHeight w:val="7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5307,0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14000,0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14000,0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27424,0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22916,0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14534,0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8382,0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4508,0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4508,0</w:t>
            </w:r>
          </w:p>
        </w:tc>
      </w:tr>
      <w:tr>
        <w:trPr>
          <w:trHeight w:val="5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11156,0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5955,0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5955,0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5201,0</w:t>
            </w:r>
          </w:p>
        </w:tc>
      </w:tr>
      <w:tr>
        <w:trPr>
          <w:trHeight w:val="7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4295,0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906,0</w:t>
            </w:r>
          </w:p>
        </w:tc>
      </w:tr>
      <w:tr>
        <w:trPr>
          <w:trHeight w:val="7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63224,0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24082,0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7105,0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7105,0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11343,0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11343,0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5634,0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4662,0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481,0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491,0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7041,0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7041,0</w:t>
            </w:r>
          </w:p>
        </w:tc>
      </w:tr>
      <w:tr>
        <w:trPr>
          <w:trHeight w:val="5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7041,0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32101,0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32101,0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32101,0</w:t>
            </w:r>
          </w:p>
        </w:tc>
      </w:tr>
      <w:tr>
        <w:trPr>
          <w:trHeight w:val="5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6070,0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6070,0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6070,0</w:t>
            </w:r>
          </w:p>
        </w:tc>
      </w:tr>
      <w:tr>
        <w:trPr>
          <w:trHeight w:val="13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6070,0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74108,0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74108,0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5152,0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5152,0</w:t>
            </w:r>
          </w:p>
        </w:tc>
      </w:tr>
      <w:tr>
        <w:trPr>
          <w:trHeight w:val="5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68956,0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68956,0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33582,0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4923,0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4923,0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4923,0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28659,0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23300,0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23300,0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5359,0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5359,0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-7103,0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7103,0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7103,0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7103,0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7103,0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7103,0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-7103,0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2014 года № 251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районного бюджета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813"/>
        <w:gridCol w:w="753"/>
        <w:gridCol w:w="873"/>
        <w:gridCol w:w="851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2014 года № 251 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поселка, села, сельского округа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3473"/>
        <w:gridCol w:w="3113"/>
        <w:gridCol w:w="4833"/>
      </w:tblGrid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программ, распределитель лимитов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780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Бауманского сельского округа Узункольского района"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07-3-123-008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07-3-123-011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765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Ершовского сельского округа Узункольского района"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07-3-123-008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07-3-123-011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750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Киевского сельского округа Узункольского района"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07-3-123-008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07-3-123-011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750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Карлмаркского сельского округа Узункольского района"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07-3-123-008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07-3-123-011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735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Кировского сельского округа Узункольского района"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поселка,села, сельского округа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07-3-123-008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07-3-123-011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855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Суворовского сельского округа Узункольского района"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07-3-123-008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07-3-123-011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795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Узункольского сельского округа Узункольского района"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поселка,села, сельского округа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07-3-123-008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07-3-123-011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8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12-1-123-013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13-9-123-040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795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Федоровского сельского округа Узункольского района"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07-3-123-008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07-3-123-011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90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Чапаевского сельского округа Узункольского района"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07-3-123-008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07-3-123-011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720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Троебратское Узункольского района"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07-3-123-008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07-3-123-011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750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Варваровка Узункольского района"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07-3-123-008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07-3-123-011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780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Новопокровского сельского округа Узункольского района"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04-2-123-005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07-3-123-008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07-3-123-011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720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Петропавловского сельского округа Узункольского района"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07-3-123-008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07-3-123-011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780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Пресно-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горьковского сельского округа Узункольского района"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04-2-123-005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07-3-123-008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07-3-123-011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840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Российского сельского округа Узункольского района"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07-3-123-008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07-3-123-011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795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Ряжское Узункольского района"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07-3-123-008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07-3-123-011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