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86e50" w14:textId="d086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маслихата от 27 декабря 2013 года № 166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18 февраля 2014 года № 173. Зарегистрировано Департаментом юстиции Костанайской области 24 февраля 2014 года № 4441. Утратило силу в связи с истечением срока действия (письмо маслихата Узункольского района Костанайской области от 9 января 2015 года № 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с истечением срока действия (письмо маслихата Узункольского района Костанайской области от 09.01.2015 № 5).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статьями 44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Узункольский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27 декабря 2013 года № 166 "О районном бюджете на 2014-2016 годы" (зарегистрировано в Реестре государственной регистрации нормативных правовых актов за № 4375, опубликовано 3 января 2014 года в газете "Нұрлы жол")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2014-2016 годы согласно приложениям 1, 2 и 3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1 772 253,0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440 195,0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3 305,0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1 324 253,0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1 795 648,9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15 142,0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20 860,0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5 718,0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-38 537,9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38 537,9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 </w:t>
      </w:r>
      <w:r>
        <w:rPr>
          <w:rFonts w:ascii="Times New Roman"/>
          <w:b w:val="false"/>
          <w:i w:val="false"/>
          <w:color w:val="000000"/>
          <w:sz w:val="28"/>
        </w:rPr>
        <w:t>пунктом 2-1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Учесть, что в районном бюджете на 2014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17,7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4 571,9 тысяча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Узункольского районного маслихата          Н. Булатов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Узункольского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финансов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У. Наурузбаева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планирования Узункольского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 Н. Абдрахманова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февраля 2014 года № 173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2013 года № 166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374"/>
        <w:gridCol w:w="241"/>
        <w:gridCol w:w="433"/>
        <w:gridCol w:w="7273"/>
        <w:gridCol w:w="2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1772253,0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440195,0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212876,0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212876,0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127721,0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83114,0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40447,0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6895,0</w:t>
            </w:r>
          </w:p>
        </w:tc>
      </w:tr>
      <w:tr>
        <w:trPr>
          <w:trHeight w:val="25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27532,0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14483,0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8918,0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131,0</w:t>
            </w:r>
          </w:p>
        </w:tc>
      </w:tr>
      <w:tr>
        <w:trPr>
          <w:trHeight w:val="73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49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2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4500,0</w:t>
            </w:r>
          </w:p>
        </w:tc>
      </w:tr>
      <w:tr>
        <w:trPr>
          <w:trHeight w:val="46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4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4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0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4000,0</w:t>
            </w:r>
          </w:p>
        </w:tc>
      </w:tr>
      <w:tr>
        <w:trPr>
          <w:trHeight w:val="31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1324253,0</w:t>
            </w:r>
          </w:p>
        </w:tc>
      </w:tr>
      <w:tr>
        <w:trPr>
          <w:trHeight w:val="27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1324253,0</w:t>
            </w:r>
          </w:p>
        </w:tc>
      </w:tr>
      <w:tr>
        <w:trPr>
          <w:trHeight w:val="285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1324253,0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374"/>
        <w:gridCol w:w="653"/>
        <w:gridCol w:w="693"/>
        <w:gridCol w:w="6753"/>
        <w:gridCol w:w="257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1795648,9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254240,0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230313,0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1116031,9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88334,0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69315,0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960044,9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957365,9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946504,9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10861,0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67653,0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11407,0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37371,0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14400,0</w:t>
            </w:r>
          </w:p>
        </w:tc>
      </w:tr>
      <w:tr>
        <w:trPr>
          <w:trHeight w:val="9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15784,0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118663,4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34067,0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26067,0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39606,4</w:t>
            </w:r>
          </w:p>
        </w:tc>
      </w:tr>
      <w:tr>
        <w:trPr>
          <w:trHeight w:val="5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36606,4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36606,4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1443,0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23300,0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24854,0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13777,0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4175,0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1914,0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5268,0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24337,0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20657,0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6918,0</w:t>
            </w:r>
          </w:p>
        </w:tc>
      </w:tr>
      <w:tr>
        <w:trPr>
          <w:trHeight w:val="2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3680,0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2535,0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28446,0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23159,0</w:t>
            </w:r>
          </w:p>
        </w:tc>
      </w:tr>
      <w:tr>
        <w:trPr>
          <w:trHeight w:val="5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6804,0</w:t>
            </w:r>
          </w:p>
        </w:tc>
      </w:tr>
      <w:tr>
        <w:trPr>
          <w:trHeight w:val="27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2035,0</w:t>
            </w:r>
          </w:p>
        </w:tc>
      </w:tr>
      <w:tr>
        <w:trPr>
          <w:trHeight w:val="6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5287,0</w:t>
            </w:r>
          </w:p>
        </w:tc>
      </w:tr>
      <w:tr>
        <w:trPr>
          <w:trHeight w:val="85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4546,0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741,0</w:t>
            </w:r>
          </w:p>
        </w:tc>
      </w:tr>
      <w:tr>
        <w:trPr>
          <w:trHeight w:val="8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61230,0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5602,0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7109,0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30001,0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</w:p>
        </w:tc>
      </w:tr>
      <w:tr>
        <w:trPr>
          <w:trHeight w:val="12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6198,0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49520,0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5036,0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44484,0</w:t>
            </w:r>
          </w:p>
        </w:tc>
      </w:tr>
      <w:tr>
        <w:trPr>
          <w:trHeight w:val="51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5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21780,0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20224,0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13387,0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4589,6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15142,0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20860,0</w:t>
            </w:r>
          </w:p>
        </w:tc>
      </w:tr>
      <w:tr>
        <w:trPr>
          <w:trHeight w:val="73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20860,0</w:t>
            </w:r>
          </w:p>
        </w:tc>
      </w:tr>
      <w:tr>
        <w:trPr>
          <w:trHeight w:val="24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20860,0</w:t>
            </w:r>
          </w:p>
        </w:tc>
      </w:tr>
      <w:tr>
        <w:trPr>
          <w:trHeight w:val="49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20860,0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28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39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52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5718,0</w:t>
            </w:r>
          </w:p>
        </w:tc>
      </w:tr>
      <w:tr>
        <w:trPr>
          <w:trHeight w:val="315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-38537,9</w:t>
            </w:r>
          </w:p>
        </w:tc>
      </w:tr>
      <w:tr>
        <w:trPr>
          <w:trHeight w:val="30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38537,9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