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762b" w14:textId="ff07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Тарановского сельского округа Тарановского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22 июля 2014 года № 222. Зарегистрировано Департаментом юстиции Костанайской области 20 августа 2014 года № 5030. Утратило силу решением маслихата района Беимбета Майлина Костанайской области от 18 декабря 2019 года № 331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Тарановского сельского округа Тарановского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Тарановского сельского округа Тарановского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сороковой,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Тарановского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Калакпасов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 № 222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Тарановского сельского округа Тарановского района Костанайской области для участия в сходе местного сообщества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Тарановского района Костанайской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Тарановское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Оренбургское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Щербиновка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 № 222</w:t>
            </w:r>
          </w:p>
        </w:tc>
      </w:tr>
    </w:tbl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Тарановского сельского округа Тарановского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Тарановского сельского округа Тарановского района Костанайской области (далее –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округа.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сельского округа созывается и проводится с целью избрания представителей для участия в сходе местного сообщества.</w:t>
      </w:r>
    </w:p>
    <w:bookmarkEnd w:id="14"/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Тарановского района на проведение схода местного сообщества.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сельского округа организуется акимом сельского округа.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сельского округа, имеющих право в нем участвовать.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Тарановским районным маслихатом.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6"/>
    <w:bookmarkStart w:name="z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