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ba4f" w14:textId="edcb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Приозерное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июля 2014 года № 221. Зарегистрировано Департаментом юстиции Костанайской области 20 августа 2014 года № 5029. Утратило силу решением маслихата района Беимбета Майлина Костанайской области от 27 февраля 2020 года № 360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Приозерное Тарановского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села Приозерное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89"/>
        <w:gridCol w:w="211"/>
      </w:tblGrid>
      <w:tr>
        <w:trPr>
          <w:trHeight w:val="30" w:hRule="atLeast"/>
        </w:trPr>
        <w:tc>
          <w:tcPr>
            <w:tcW w:w="1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сороковой,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Приозерное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М. Удиров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июля 2014 года № 221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Приозерное Тарановского района Костанайской области для участия в сходе местного сообщества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2014 года № 221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Приозерное Тарановского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Общее положение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Приозерное Тарановского района Костанайской области (далее – село)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села созывается и проводится с целью избрания представителей для участия в сходе местного сообщества.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Раздельный сход созывается акимом села.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села, имеющих право в нем участвовать.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или уполномоченное им лицо.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 утвержденным, Тарановским районным маслихатом.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 для участия в сходе местного сообщества определяется на основе принципа равного представительства.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