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1d6c" w14:textId="b631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Евгеновка Тарановского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22 июля 2014 года № 214. Зарегистрировано Департаментом юстиции Костанайской области 20 августа 2014 года № 5022. Утратило силу решением маслихата района Беимбета Майлина Костанайской области от 9 января 2020 года № 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09.01.2020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Евгеновка Тарановского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села Евгеновка Тарановского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95"/>
        <w:gridCol w:w="1005"/>
      </w:tblGrid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сороковой,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сессии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Даданова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Жолдыбаев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Евгеновка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Хасенов</w:t>
            </w:r>
          </w:p>
        </w:tc>
        <w:tc>
          <w:tcPr>
            <w:tcW w:w="10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села Евгеновка Тарановского района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(человек)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2014 года № 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села Евгеновка Тарановского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Евгеновка Тарановского района Костанайской области (далее – село)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Тарановского района на проведение схода местного сообщества.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села, имеющих право в нем участвовать.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Тарановским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 для участия в сходе местного сообщества определяется на основе принципа равного представительства.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