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5ec" w14:textId="cf0a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февраля 2014 года № 65. Зарегистрировано Департаментом юстиции Костанайской области 2 апреля 2014 года № 4538.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внутренней политики акимата Тарановского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акимата Тарановского района"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учреждения "Отдел внутренней политики акимата Тарановского района" является государство, в лице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акимата Тарановского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товарищество с ограниченной ответственностью "Редакция газеты "Маяк";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молодежных инициатив Тарановского района" отдела внутренней политики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 акимата Тарановского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акимата Тарановского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акимата Тарановского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акимата Тарановского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акимата Тарановского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Тарановского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 акимата Тарановского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111700, Республика Казахстан, Костанайская область, Тарановский район, село Тарановское, улица Калинина,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акимата Тарановского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акимата Тарановского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внутренней политики акимата Тарановского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содействие развитию и совершенствованию государственной политики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Предметом деятельности государственного учреждения "Отдел внутренней политики акимата Тарановского района" является осуществление управленческих функций в области внутренней политики Республики Казахстан на территории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Целью деятельности государственного учреждения "Отдел внутренней политики акимата Тарановского района" является эффективная реализация государственной политики в сфере внутренней политики, направленной на консолидацию жителей района на основе единого понимания стоящих перед нацией стратегических задач, укрепление государственности и формирование социального оптимизма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обеспечение,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"Отдел внутренней политики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последовательное осуществление политики государства на территории Тарановского района в отношении религий, молодежных, неправительственных объединений района, осуществление связи с политическими партиями.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и пропаганда политики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Казахстан, программ Правительства Республики Казахстан,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информационной политики, координация деятельности районных средств массовой информации по выполнению государственного заказа по ее проведению; осуществление мониторинга печатных и электронных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работы по реализации молодежной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молодежных и детских объединений, координация деятельности и обеспечение взаимодействие молодежных организаций с представительными и исполнительными органами управления. Организация мероприятий и разработка положений о проведении молодежных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последовательное осуществление политики государства на территории Тарановского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связей с политическими партиями, национально-культурными объединениями,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координация деятельности государственных органов, направленной на противодействие наркомании и наркобизнес;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материалов на рассмотрение заседаний акимата и совещаний при акиме района и его заместителе по социальным вопросам, относящихся к компетенции отдела,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участие в подготовке и проведении районных научно-практических мероприятий, направленных на укрепление внутриполитической стабильности и демократизацию политических процессов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предусмотренных настоящим положением функций государственное учреждение "Отдел внутренней политики акимата Тарановского района"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внутренней политики акимата Тарановского района",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"Отдел внутренней политики акимата Тарановского района" обязано соблюдать действующее законодательство Республики Казахстан, а также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внутренней политики акимата Тарановского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внутренней политики акимата Тарановского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акимата Тарановского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внутренней политики акимата Тарановского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внутренней политики акимата Тарановского района" и несет персональную ответственность за выполнением возложенных на государственное учреждение "Отдел внутренней политики акимата Тарановского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неприятие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распоряжается имуществом государственного учреждения "Отдел внутренней политики акимата Тарановского района" в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счета в банковских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приказы, дает указания, обязательные для исполнения всеми работниками государственного учреждения "Отдел внутренней политики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интересы государственного учреждения "Отдел внутренней политики акимата Тарановского района"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государственного учреждения "Отдел внутренней политики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сотрудников государственного учреждения "Отдел внутренней политики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утверждает порядок и планы государственного учреждения "Отдел внутренней политики акимата Тарановского района" по командировкам, стажировкам, обучению сотрудников в казахстанских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внутренней политики акимата Тарановского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внутренней политики акимата Тарановского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внутренней политики акимата Тарановского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внутренней политики акимата Тарановского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 акимата Тарановского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внутренней политики акимата Тарановского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политики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его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Товарищество с ограниченной ответственностью "Редакция газеты "Маяк". Адрес нахождения: 111700, Республика Казахстан, Костанайская область, Тарановский район, село Тарановское, улица Советская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молодежных инициатив Тарановского района" отдела внутренней политики акимата Тарановского района. Адрес нахождения: 111700, Республика Казахстан, Костанайская область, Тарановский район, село Тарановское, улица Калинина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