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57430d" w14:textId="f57430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возмещении затрат на обучение на дому детей с ограниченными возможностями из числа инвалидов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Сарыкольского района Костанайской области от 29 августа 2014 года № 206. Зарегистрировано Департаментом юстиции Костанайской области 16 сентября 2014 года № 5082. Утратило силу решением маслихата Сарыкольского района Костанайской области от 15 октября 2021 года № 63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маслихата Сарыкольского района Костанайской области от 15.10.2021 </w:t>
      </w:r>
      <w:r>
        <w:rPr>
          <w:rFonts w:ascii="Times New Roman"/>
          <w:b w:val="false"/>
          <w:i w:val="false"/>
          <w:color w:val="ff0000"/>
          <w:sz w:val="28"/>
        </w:rPr>
        <w:t>№ 63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Казахстан", подпунктом 4) </w:t>
      </w:r>
      <w:r>
        <w:rPr>
          <w:rFonts w:ascii="Times New Roman"/>
          <w:b w:val="false"/>
          <w:i w:val="false"/>
          <w:color w:val="000000"/>
          <w:sz w:val="28"/>
        </w:rPr>
        <w:t>статьи 16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11 июля 2002 года "О социальной и медико-педагогической коррекционной поддержке детей с ограниченными возможностями" Сарыкольский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Возместить затраты на обучение на дому (далее - возмещение затрат на обучение) детей с ограниченными возможностями из числа инвалидов (далее - дети с ограниченными возможностями) по индивидуальному учебному плану ежемесячно в размере восьми месячных расчетных показателей.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Определить, что: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возмещение затрат на обучение производится государственным учреждением "Отдел занятости и социальных программ" акимата Сарыкольского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возмещение затрат на обучение предоставляется родителям и иным законным представителям детей с ограниченными возможностями, обучающихся на дому (далее - получатели);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для возмещения затрат на обучение получатель представляет следующие документы: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заявление;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документ, удостоверяющий личность получателя (для идентификации личности);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заключение психолого-медико-педагогической консультации;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справка об инвалидности;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документ, подтверждающий сведения о номере банковского счета;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справка из учебного заведения, подтверждающая факт обучения ребенка-инвалида на дому.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Документы предоставляются в подлинниках и копиях для сверки, после чего подлинники документов возвращаются получателю;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возмещение затрат на обучение назначается с месяца обращения в течение соответствующего учебного года и выплачивается на каждого ребенка с ограниченными возможностями.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с изменениями, внесенными решением маслихата Сарыкольского района Костанайской области от 16.10.2020 </w:t>
      </w:r>
      <w:r>
        <w:rPr>
          <w:rFonts w:ascii="Times New Roman"/>
          <w:b w:val="false"/>
          <w:i w:val="false"/>
          <w:color w:val="000000"/>
          <w:sz w:val="28"/>
        </w:rPr>
        <w:t>№ 366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Сарыкольского районного маслихата от 6 декабря 2013 года № 127 "О возмещении затрат на обучение на дому детей с ограниченными возможностями из числа инвалидов" (зарегистрировано в Реестре государственной регистрации нормативных правовых актов за № 4362, опубликовано 19 декабря 2013 года в газете "Сарыкөл").</w:t>
      </w:r>
    </w:p>
    <w:bookmarkEnd w:id="9"/>
    <w:bookmarkStart w:name="z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Настоящее решение вводится в действие по истечении десяти календарных дней после дня его первого официального опубликования и распространяется на отношения, возникшие с 1 сентября 2014 года. 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 внеочередной сессии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 Мелоян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Секретарь районного маслихата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Карашулаков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