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4b47" w14:textId="0e44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ноября 2014 года № 244. Зарегистрировано Департаментом юстиции Костанайской области 11 ноября 2014 года № 5149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173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1383615,3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1210615,3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1410380,9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2014 года № 244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13"/>
        <w:gridCol w:w="727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53"/>
        <w:gridCol w:w="72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184099,8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71429,7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71057,7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75195,3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15445,7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12706,7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706353,4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566636,1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566636,1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557889,1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36667,9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7188,8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22960,3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14179,4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205026,2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106259,3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28735,3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24886,3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10058,4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66311,6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9671,4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1917,9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7483,5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32092,9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20542,9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