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eea2" w14:textId="e5ae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17 марта 2014 года № 65. Зарегистрировано Департаментом юстиции Костанайской области 14 апреля 2014 года № 4597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 оплаты труда безработных, участвующих в общественных работах и источник их финансирование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социальные отчисления в Государственный фонд социального страхования и социальный налог возмещаются из районного бюджета и перечисляются на расчетные счета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 на оплату комиссионного вознаграждения за услуги банков второго уровня по зачислению и выплате заработной платы в размерах установленных договором на выполнение общественных работ возмещаются из районного бюджета на расчетные счета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 между государственным учреждением "Отдел занятости и социальных программ Наурзумского района" и работодателем.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Исмаилова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апреля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Е. Айсагалиев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Ш. Абилова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ответственностью "Наурзум сервис"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Наурзумского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Б. Салыков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марта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65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 оплаты труда безработных, участвующих в общественных работах и источник их финансирование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- в редакции Постановление акимата Наурзумского района Костанайской области от 06.08.2014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апреля 2014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5063"/>
        <w:gridCol w:w="3645"/>
        <w:gridCol w:w="2701"/>
      </w:tblGrid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работ, в часах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"Наурзум сервис" акимата Наурзумского района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благоустройству, озеленению и уходу за зелеными насаждениями и клумбами на территории села Караменды, не требующей предварительной профессиональной подготовки работника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благоустройству, озеленению и уходу за зелеными насаждениями и клумбами на территории села Буревестник, не требующей предварительной профессиональной подготовки работника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благоустройству, озеленению и уходу за зелеными насаждениями и клумбами на территории села Раздольное, не требующей предварительной профессиональной подготовки работника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благоустройству, озеленению и уходу за зелеными насаждениями и клумбами на территории села Уленды, не требующей предварительной профессиональной подготовки работника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благоустройству, озеленению и уходу за зелеными насаждениями и клумбами на территории села Шолаксай, не требующей предварительной профессиональной подготовки работника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благоустройству, озеленению и уходу за зелеными насаждениями и клумбами на территории села Шили, не требующей предварительной профессиональной подготовки работника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благоустройству, озеленению и уходу за зелеными насаждениями и клумбами на территории села Кожа, не требующей предварительной профессиональной подготовки работника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благоустройству, озеленению и уходу за зелеными насаждениями и клумбами на территории села Дамды, не требующей предварительной профессиональной подготовки работника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благоустройству, озеленению и уходу за зелеными насаждениями и клумбами на территории села Мереке, не требующей предварительной профессиональной подготовки работника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2703"/>
        <w:gridCol w:w="3343"/>
        <w:gridCol w:w="2553"/>
        <w:gridCol w:w="2619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"Наурзум сервис" акимата Наурзумского района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предусмотренные трудовым 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Республики Казахстан, с двумя выходными днями, обеденным перерывом не менее одного часа.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Наурзумского района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