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5d3f" w14:textId="f2a5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173 "О районном бюджете Наурзумского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 марта 2014 года № 191. Зарегистрировано Департаментом юстиции Костанайской области 17 марта 2014 года № 4501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2014-2016 годы" (зарегистрировано в Реестре государственной регистрации нормативных правовых актов за № 4389, опубликовано 23 января 2014 года в газете "Науырзым тынысы")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1333912,0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1160912,0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1360677,6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35492,7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26765,7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2014 года № 191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433"/>
        <w:gridCol w:w="593"/>
        <w:gridCol w:w="783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2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9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3"/>
        <w:gridCol w:w="713"/>
        <w:gridCol w:w="673"/>
        <w:gridCol w:w="733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1360677,6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183767,6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158253,6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71842,9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71324,9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74742,7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667381,0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71202,0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</w:p>
        </w:tc>
      </w:tr>
      <w:tr>
        <w:trPr>
          <w:trHeight w:val="16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9672,0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33997,9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33997,9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20654,9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