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a413" w14:textId="c45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февраля 2014 года № 185. Зарегистрировано Департаментом юстиции Костанайской области 26 февраля 2014 года № 4457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173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1333912,0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1160912,0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1334492,1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9307,1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580,0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2014 года № 185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08"/>
        <w:gridCol w:w="637"/>
        <w:gridCol w:w="637"/>
        <w:gridCol w:w="7213"/>
        <w:gridCol w:w="20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1333912,0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4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2"/>
        <w:gridCol w:w="744"/>
        <w:gridCol w:w="744"/>
        <w:gridCol w:w="6845"/>
        <w:gridCol w:w="207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1334492,1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168337,0</w:t>
            </w:r>
          </w:p>
        </w:tc>
      </w:tr>
      <w:tr>
        <w:trPr>
          <w:trHeight w:val="11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143033,0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61192,0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69521,0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15043,0</w:t>
            </w:r>
          </w:p>
        </w:tc>
      </w:tr>
      <w:tr>
        <w:trPr>
          <w:trHeight w:val="15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18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74711,0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65580,0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56600,0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14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4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71269,0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</w:p>
        </w:tc>
      </w:tr>
      <w:tr>
        <w:trPr>
          <w:trHeight w:val="18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13394,0</w:t>
            </w:r>
          </w:p>
        </w:tc>
      </w:tr>
      <w:tr>
        <w:trPr>
          <w:trHeight w:val="11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37646,0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28938,0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7067,0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11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11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32614,0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1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19271,0</w:t>
            </w:r>
          </w:p>
        </w:tc>
      </w:tr>
      <w:tr>
        <w:trPr>
          <w:trHeight w:val="15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-9307,1</w:t>
            </w:r>
          </w:p>
        </w:tc>
      </w:tr>
      <w:tr>
        <w:trPr>
          <w:trHeight w:val="7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