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170bd" w14:textId="9c170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2013 года № 196 "О районном бюджете Мендыкаринского района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6 августа 2014 года № 268. Зарегистрировано Департаментом юстиции Костанайской области 11 августа 2014 года № 4992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27 декабря 2013 года № 196 "О районном бюджете Мендыкаринского района на 2014-2016 годы" (зарегистрировано в Реестре государственной регистрации нормативных правовых актов за № 4394, опубликовано 16 января 2014 года в районной газете "Меңдіқара үні")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Мендыкаринского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2293907,4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468597,0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7018,0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13625,0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1804667,4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2319035,6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13753,0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- 20772,0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7019,0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-38881,2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38881,2 тысяча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Исмаков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С. Хабалкина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Г. Айсенова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августа 2014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268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196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615"/>
        <w:gridCol w:w="529"/>
        <w:gridCol w:w="615"/>
        <w:gridCol w:w="6696"/>
        <w:gridCol w:w="26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2293907,4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468597,0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236373,0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9692,0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1804667,4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1804667,4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1804667,4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468"/>
        <w:gridCol w:w="706"/>
        <w:gridCol w:w="793"/>
        <w:gridCol w:w="6637"/>
        <w:gridCol w:w="2590"/>
      </w:tblGrid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2319035,6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251248,8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223343,0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73566,0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58176,0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137077,0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127107,0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18280,4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18280,4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16004,0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388,4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9625,4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9625,4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9503,4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1540313,0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106571,0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38988,0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18279,0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49304,0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25219,0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24085,0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1203918,0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1199087,0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1159961,0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39126,0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229824,0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229824,0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201989,0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87370,4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70314,4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70314,4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17249,4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15555,0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20604,0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17056,0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16231,0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15985,0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110988,7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66209,7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65626,7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65626,7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24579,0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24579,0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115757,0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43616,0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43616,0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43616,0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9547,0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мсетном уровне в сфере физической культуры и спорта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49556,0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46049,0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40017,0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80193,0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34438,0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18114,0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18114,0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41494,0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41494,0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36594,0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36594,0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28141,0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19885,0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13677,1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13677,1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13677,1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13677,1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(-) / (профицит) (+)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-38881,2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38881,2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7019,1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7019,1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7019,1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25128,3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25128,3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25128,3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25128,3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августа 2014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268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196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и села Боровское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552"/>
        <w:gridCol w:w="788"/>
        <w:gridCol w:w="702"/>
        <w:gridCol w:w="6320"/>
        <w:gridCol w:w="25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257788,0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257788,0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257788,0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257788,0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127107,0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38988,0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18279,0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Алешинский сельский округ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Борковский сельский округ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7821,0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Буденовский сельский округ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10662,0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Введенский сельский округ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Каменскуральский сельский округ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Краснопресненский сельский округ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Каракогинский сельский округ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 округ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19836,0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10673,0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Сосновский сельский округ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Тенизовский сельский округ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9308,0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Боровское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97861,0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21868,0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33073,0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