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4b78" w14:textId="29b4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2013 года № 196 "О районном бюджете Мендыкаринского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28 апреля 2014 года № 255. Зарегистрировано Департаментом юстиции Костанайской области 11 мая 2014 года № 4687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№196 "О районном бюджете Мендыкаринского района на 2014-2016 годы" (зарегистрировано в Реестре государственной регистрации нормативных правовых актов за №4394, опубликовано 16 января 2014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2303096,2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471797,0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9425,0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1818856,2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2328224,4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13753,1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- 20772,1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-38881,3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38881,3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Джанатаева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Мендыкаринского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№255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№196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423"/>
        <w:gridCol w:w="272"/>
        <w:gridCol w:w="423"/>
        <w:gridCol w:w="8081"/>
        <w:gridCol w:w="2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2303096,2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471797,0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242103,0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147453,0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62979,0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36888,0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5492,0</w:t>
            </w:r>
          </w:p>
        </w:tc>
      </w:tr>
      <w:tr>
        <w:trPr>
          <w:trHeight w:val="36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1818856,2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1818856,2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1818856,2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821"/>
        <w:gridCol w:w="777"/>
        <w:gridCol w:w="7016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2328224,4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254126,9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226074,0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9606,9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9606,9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9484,9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1536831,0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1160930,0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87660,4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70604,4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70604,4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16702,4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44616,0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58983,0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19745,0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-38881,3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38881,3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2014 года №255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№196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и села Боровское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404"/>
        <w:gridCol w:w="836"/>
        <w:gridCol w:w="793"/>
        <w:gridCol w:w="6316"/>
        <w:gridCol w:w="2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296335,0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296335,0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296335,0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296335,0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Каменскуральский сельский округ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125094,0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