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43894" w14:textId="db438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Каменскуральского сельского округа Мендыкаринского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28 марта 2014 года № 232. Зарегистрировано Департаментом юстиции Костанайской области 24 апреля 2014 года № 4645. Утратило силу решением маслихата Мендыкаринского района Костанайской области от 15 мая 2020 года № 377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Мендыкаринского района Костанайской области от 15.05.2020 </w:t>
      </w:r>
      <w:r>
        <w:rPr>
          <w:rFonts w:ascii="Times New Roman"/>
          <w:b w:val="false"/>
          <w:i w:val="false"/>
          <w:color w:val="ff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сообщества",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Каменскуральского сельского округа Мендыкаринского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Каменскуральского сельского округа Мендыкаринского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Гизбрехт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Леонов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Каменскуральского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К. Каибжанов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2014 года № 232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</w:t>
      </w:r>
      <w:r>
        <w:br/>
      </w:r>
      <w:r>
        <w:rPr>
          <w:rFonts w:ascii="Times New Roman"/>
          <w:b/>
          <w:i w:val="false"/>
          <w:color w:val="000000"/>
        </w:rPr>
        <w:t>Каменскуральского сельского округа Мендыкаринского района</w:t>
      </w:r>
      <w:r>
        <w:br/>
      </w:r>
      <w:r>
        <w:rPr>
          <w:rFonts w:ascii="Times New Roman"/>
          <w:b/>
          <w:i w:val="false"/>
          <w:color w:val="000000"/>
        </w:rPr>
        <w:t>Костанайской области для участия в сходе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Мендыкаринского района Костанайской области от 17.03.2017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2"/>
        <w:gridCol w:w="6988"/>
      </w:tblGrid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Каменскуральского сельского округа Мендыкаринского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Каменскуральское Каменскуральского сельского округа Мендыкаринского района Костанайской области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Аксуат Каменскуральского сельского округа Мендыкаринского района Костанайской области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2014 года № 232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Каменскуральского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Мендыкаринского района Костанайской области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Общее положение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Каменскуральского сельского округа Мендыкаринского района Костанайской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Каменскуральского сельского округа.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Каменскуральского сельского округа созывается и проводится с целью избрания представителей для участия в сходе местного сообщества.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Каменскуральского сельского округа.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Мендыкаринского района на проведение схода местного сообщества.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Каменскуральского сельского округа организуется акимом Каменскуральского сельского округа.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Каменскуральского сельского округа, имеющих право в нем участвовать.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Каменскуральского сельского округа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Каменскуральского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Каменскуральского сельского округа для участия в сходе местного сообщества выдвигаются участниками раздельного схода в соответствии с количественным составом утвержденным Мендыкаринским районным маслихатом.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Каменскуральского сельского округа.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