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4fb06" w14:textId="7f4fb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Краснопресненского сельского округа Мендыкаринского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28 марта 2014 года № 234. Зарегистрировано Департаментом юстиции Костанайской области 24 апреля 2014 года № 4643. Утратило силу решением маслихата Мендыкаринского района Костанайской области от 28 апреля 2022 года № 113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Мендыкаринского района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Краснопресненского сельского округа Мендыкаринского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Краснопресненского сельского округа Мендыкаринского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Гизбрехт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Леонов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Краснопресненского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Н. Абаев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</w:t>
      </w:r>
      <w:r>
        <w:br/>
      </w:r>
      <w:r>
        <w:rPr>
          <w:rFonts w:ascii="Times New Roman"/>
          <w:b/>
          <w:i w:val="false"/>
          <w:color w:val="000000"/>
        </w:rPr>
        <w:t>Краснопресненского сельского округа Мендыкаринского района</w:t>
      </w:r>
      <w:r>
        <w:br/>
      </w:r>
      <w:r>
        <w:rPr>
          <w:rFonts w:ascii="Times New Roman"/>
          <w:b/>
          <w:i w:val="false"/>
          <w:color w:val="000000"/>
        </w:rPr>
        <w:t>Костанайской области для участия в сходе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Краснопресненского сельского округа Мендыкаринского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Красная Пресня Краснопресненского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Балыкты Краснопресненского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Лоба Краснопресненского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Молодежное Краснопресненского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Краснопресненского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Мендыкаринского района 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Краснопресненского сельского округа Мендыкаринского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Краснопресненского сельского округа.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Краснопресненского сельского округа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Краснопресненского сельского округа.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Мендыкаринского района на проведение схода местного сообщества.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Краснопресненского сельского округа организуется акимом Краснопресненского сельского округа.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Краснопресненского сельского округа, имеющих право в нем участвовать.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Краснопресненского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Краснопресненского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Краснопресненского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Мендыкаринским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Краснопресненского сельского округа.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