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ad90" w14:textId="0a3a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196 "О районном бюджете Мендыкаринского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февраля 2014 года № 213. Зарегистрировано Департаментом юстиции Костанайской области 25 февраля 2014 года № 4445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196 "О районном бюджете Мендыкаринского района на 2014-2016 годы" (зарегистрировано в Реестре государственной регистрации нормативных правовых актов за № 4394, опубликовано 16 января 2014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2218814,0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475997,0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1734574,0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2243942,2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13753,1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- 20772,1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-38881,3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38881,3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765"/>
        <w:gridCol w:w="6632"/>
        <w:gridCol w:w="2120"/>
      </w:tblGrid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475997,0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1492,0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1734574,0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1734574,0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747"/>
        <w:gridCol w:w="725"/>
        <w:gridCol w:w="6657"/>
        <w:gridCol w:w="2063"/>
      </w:tblGrid>
      <w:tr>
        <w:trPr>
          <w:trHeight w:val="8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2243942,2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250329,9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  общее среднее 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1104227,0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 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мсетном уровне в сфере физической культуры и спорта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-38881,3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и села Боровское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701"/>
        <w:gridCol w:w="6761"/>
        <w:gridCol w:w="2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