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ad8" w14:textId="3a04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декабря 2014 года № 868. Зарегистрировано Департаментом юстиции Костанайской области 9 января 2015 года № 5286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безработных лиц, участвующих в общественных работах, в размере двух минимальных заработных плат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программ" акимата Костанайского района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Костанайского района Б. Копжасарова.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2014 года № 868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вида, объема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93"/>
        <w:gridCol w:w="2913"/>
        <w:gridCol w:w="1233"/>
        <w:gridCol w:w="3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Александровка,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Белозерка, Балыкты, Сергеевка,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Борис-Романовка,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Владимировка,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Воскресеновка,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Глазуновка, Семеновка,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Жамбыл, села Алтын Дала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Ждановка, Васильевка, Кировка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Заречное,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поселка Затобольск,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Московское, Светлый Жарколь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Майколь,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Мичуринское, Садовое, Алтынсарино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Надеждинка,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Октябрьское, Нечаевка, Молокановка, Рыбное, Шоккарагай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Озерное,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Половниковка,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Садчиковка,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села Ульяновское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«Горизонт-2012»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благоустройстве территории сел Шишкинское, Суриковка,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Костанайского района»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уборке, благоустройстве территории и проведении технических работ по обработке документов, не требующая предварительной профессиональной подготовки работника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