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cd63" w14:textId="c3bc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3 декабря 2013 года № 970 "Об определении перечня должностей специалистов социального обеспечения, образования, культуры, работающих в сельской местности и имеющих право на повышенные на двадцать пять процентов должностные оклады и тарифные ставки за счет средств районного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6 августа 2014 года № 526. Зарегистрировано Департаментом юстиции Костанайской области 2 сентября 2014 года № 5058. Утратило силу постановлением акимата Костанайского района Костанайской области от 12 июня 2015 года № 321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
 Утратило силу постановлением акимата Костанайского района Костанайской области от 12.06.2015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17 января 2014 года "О внесении изменений и дополнений в некоторые законодательные акты Республики Казахстан по вопросам агропромышленного комплекса"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3 декабря 2013 года № 970 "Об определении перечня должностей специалистов социального обеспечения, образования, культуры, работающих в сельской местности и имеющих право на повышенные на двадцать пять процентов должностные оклады и тарифные ставки за счет средств районного бюджета" (зарегистрировано в Реестре государственной регистрации нормативных правовых актов под № 4400, опубликовано 17 января 2014 года в газете "Арна")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за счет средств районного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за счет средств районного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согласно приложению.";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Костанайского района                  Т. Исабаев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А. Досжанов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августа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526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за счет средств районного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центра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консультант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по социальной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заведующий дошкольной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заместитель директора по учебной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заместитель директора по воспитательной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преподаватель-организатор начальной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старший воспитатель,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старший вожатый,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учитель-дефектолог;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репетитор;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переводчик;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тренер.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2)заместитель директора;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заведующий отделом;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заведующий подразделением;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руководитель музыкальный;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художник;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переводчик;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программист.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области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инструктор.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