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c147" w14:textId="993c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Владимировского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175. Зарегистрировано Департаментом юстиции Костанайской области 18 апреля 2014 года № 4618.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Владимировского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Владимировского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Владимировского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Распаев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Владимировского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Владимировского сельского округа Костанайского района Костанайской области (далее - Владимировский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Владимировского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Владимировского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Владимировского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Владимировского сельского округа организуется акимом Владимировского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Владимировского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Владимировского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Владимировского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Владимировского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Владимировского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Владимировского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Владимировского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 Владимировского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Сормовка Владимировского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