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89c9ea" w14:textId="589c9e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2014 году социальной поддержки специалистам в области здравоохранения, образования, социального обеспечения, культуры, спорта и  агропромышленного комплекса, прибывшим для работы и проживания в сельские населенные пункты Карасуского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Карасуского района Костанайской области от 22 мая 2014 года № 218. Зарегистрировано Департаментом юстиции Костанайской области 5 июня 2014 года № 4811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8 июля 2005 года "О государственном регулировании развития агропромышленного комплекса и сельских территорий", Карасуский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в 2014 году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Карасуского района, подъемное пособие и социальную поддержку для приобретения или строительства жилья.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 свое действие на отношения, возникшие с 1 февраля 2014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внеочередной сессии           А.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Карасуского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С. Казиев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"Отдел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бюджетного планирования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акимата Карасуского района"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Е. Биркель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