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dcb2" w14:textId="d84d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сходах местного сообщества села Октябрьское Карасуского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9 апреля 2014 года № 197. Зарегистрировано Департаментом юстиции Костанайской области 16 мая 2014 года № 4723. Утратило силу решением маслихата Карасуского района Костанайской области от 27 декабря 2019 года № 362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27.12.2019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Октябрьское Карасуского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Октябрьское Карасуского района Костанайской области для участия в сходах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537"/>
        <w:gridCol w:w="1763"/>
      </w:tblGrid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внеочередной сессии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Карасуского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Казиев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Октябрьское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Карасуского района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В. Андрусенко</w:t>
            </w:r>
          </w:p>
        </w:tc>
        <w:tc>
          <w:tcPr>
            <w:tcW w:w="1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апреля 2014 года № 197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села Октябрьское Карасуского</w:t>
      </w:r>
      <w:r>
        <w:br/>
      </w:r>
      <w:r>
        <w:rPr>
          <w:rFonts w:ascii="Times New Roman"/>
          <w:b/>
          <w:i w:val="false"/>
          <w:color w:val="000000"/>
        </w:rPr>
        <w:t>района Костанайской области для участия</w:t>
      </w:r>
      <w:r>
        <w:br/>
      </w:r>
      <w:r>
        <w:rPr>
          <w:rFonts w:ascii="Times New Roman"/>
          <w:b/>
          <w:i w:val="false"/>
          <w:color w:val="000000"/>
        </w:rPr>
        <w:t>в сходах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1"/>
        <w:gridCol w:w="7089"/>
      </w:tblGrid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Октябрьское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апреля 2014 года № 197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села Октябрьское</w:t>
      </w:r>
      <w:r>
        <w:br/>
      </w:r>
      <w:r>
        <w:rPr>
          <w:rFonts w:ascii="Times New Roman"/>
          <w:b/>
          <w:i w:val="false"/>
          <w:color w:val="000000"/>
        </w:rPr>
        <w:t>Карасуского района 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Октябрьское Карасуского района Костанайской области (далее - село Октябрьское)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Октябрьское.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Октябрьское (далее - раздельный сход) на территории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раздельных сходов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Октябрьское.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Карасуского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Октябрьское, организуется акимом села Октябрьское.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Октябрьское,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Октябрьское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села Октябрьское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Октябрьское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Карасуского района.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местного сообщества определяется на основе принципа равного представительства.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Октябрьское.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