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516ad" w14:textId="b3516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сходах местного сообщества Айдарлинского сельского округа Карасуского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Карасуского района Костанайской области от 9 апреля 2014 года № 186. Зарегистрировано Департаментом юстиции Костанайской области 16 мая 2014 года № 4714. Утратило силу решением маслихата Карасуского района Костанайской области от 29 апреля 2022 года № 120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Карасуского района Костанайской области от 29.04.2022 </w:t>
      </w:r>
      <w:r>
        <w:rPr>
          <w:rFonts w:ascii="Times New Roman"/>
          <w:b w:val="false"/>
          <w:i w:val="false"/>
          <w:color w:val="ff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Карасуский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Айдарлинского сельского округа Карасуского района Костанайской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Айдарлинского сельского округа Карасуского района Костанайской области для участия в сходах местного сообщества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внеочередной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Карасуского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Казиев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Айдарлинского сельского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Карасуского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 М. Нугманов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2014 года № 186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Айдарлинского сельского округа Карасуского района Костанайской области для участия в сходах местного сообщества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представителей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Айдарлы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Герцено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Дружба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Степное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Карасуского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2014 года № 186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Айдарлинского сельского округа Карасуского района Костанайской области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положения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Айдарлинского сельского округа Карасуского района Костанайской области (далее – Айдарлинский сельский округ)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Айдарлинского сельского округа.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на территории Айдарлинского сельского округа (далее - раздельный сход) созывается и проводится с целью избрания представителей для участия в сходе местного сообщества.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Порядок проведения раздельных сходов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Айдарлинского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Карасуского района на проведение схода местного сообщества.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Айдарлинского сельского округа, организуется акимом Айдарлинского сельского округа.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Айдарлинского сельского округа, имеющих право в нем участвовать.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Айдарлинского сельского округа или уполномоченным им лицом.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являются аким Айдарлинского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Айдарлинского сельского округа для участия в сходе местного сообщества выдвигаются участниками раздельного схода в соответствии с количественным составом, утвержденным маслихатом Карасуского района.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 для участия местного сообщества определяется на основе принципа равного представительства.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Айдарлинского сельского округа.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