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06a2ae" w14:textId="c06a2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Боскольского сельского округа Карабалыкского района Костанайской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Карабалыкского района Костанайской области от 29 апреля 2014 года № 229. Зарегистрировано Департаментом юстиции Костанайской области 27 мая 2014 года № 4758. Утратило силу решением маслихата Карабалыкского района Костанайской области от 4 марта 2022 года № 104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Карабалыкского района Костанайской области от 04.03.2022 </w:t>
      </w:r>
      <w:r>
        <w:rPr>
          <w:rFonts w:ascii="Times New Roman"/>
          <w:b w:val="false"/>
          <w:i w:val="false"/>
          <w:color w:val="ff0000"/>
          <w:sz w:val="28"/>
        </w:rPr>
        <w:t>№ 104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 Карабалыкский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Боскольского сельского округа Карабалыкского района Костанайской области.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количественный состав представителей жителей сел для участия в сходе местного сообщества Боскольского сельского округа Карабалыкского района Костанайской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внеочередной сессии,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районного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Аманжолов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СОГЛАСОВАНО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Боскольского сельского округа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 С. Тюлюбаев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апреля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 жителей сел для участия в сходе местного сообщества Боскольского сельского округа Карабалыкского района Костанайской области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жителей сел Боскольского сельского округа Карабалыкского района Костанайской области (человек)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Босколь Боскольского сельского округа Карабалыкского района Костанайской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Талапкер Боскольского сельского округа Карабалыкского района Костанайской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Саманы Боскольского сельского округа Карабалыкского района Костанайской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апреля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Боскольского сельского округа Карабалыкского района Костанайской области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Общее положение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местного сообщества Боскольского сельского округа Карабалыкского района Костанайской области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 и устанавливают порядок проведения раздельных сходов местного сообщества жителей сел Боскольского сельского округа.</w:t>
      </w:r>
    </w:p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Раздельный сход местного сообщества жителей сел (далее – раздельный сход) на территории Боскольского сельского округа созывается и проводится с целью избрания представителей для участия в сходе местного сообщества.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>Порядок проведения раздельных сходов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Раздельный сход созывается акимом Боскольского сельского округа.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раздельного схода допускается при наличии положительного решения акима Карабалыкского района на проведение схода местного сообщества.</w:t>
      </w:r>
    </w:p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 времени, месте созыва раздельных сходов и обсуждаемых вопросах население местного сообщества оповещается не позднее, чем за десять календарных дней до дня его проведения через средства массовой информации или иными способами.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Проведение раздельного схода в пределах сел Боскольского сельского округа организуется акимом Боскольского сельского округа.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Перед открытием раздельного схода проводится регистрация присутствующих жителей сел Боскольского сельского округа, имеющих право в нем участвовать.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Раздельный сход открывается акимом Боскольского сельского округа или уполномоченным им лицом.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является аким Боскольского сельского округа или уполномоченное им лицо.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открытым голосованием избирается секретарь.</w:t>
      </w:r>
    </w:p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Кандидатуры представителей жителей сел Боскольского сельского округа для участия в сходе местного сообщества выдвигаются участниками раздельного схода в соответствии с количественным составом утвержденным Карабалыкским районным маслихатом.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Голосование проводится открытым способом, персонально по каждой кандидатуре. Избранными считаются кандидаты, набравшие наибольшие голоса участников раздельного схода.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 раздельном сходе ведется протокол, который подписывается председателем и секретарем и передается в аппарат акима Боскольского сельского округа.</w:t>
      </w:r>
    </w:p>
    <w:bookmarkEnd w:id="1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