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73ab" w14:textId="8dc7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28 декабря 2013 года № 191 "О районном бюджете Карабалыкского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21 февраля 2014 года № 206. Зарегистрировано Департаментом юстиции Костанайской области 24 февраля 2014 года № 4439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28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Карабалыкского района на 2014-2016 годы" (зарегистрировано в Реестре государственной регистрации нормативных правовых актов № 4376, опубликовано 9 января 2014 года в районной газете "Айна")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районный бюджет Карабалыкского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3382342,0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688821,0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2681342,0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3385994,2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61370,6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72702,1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11331,5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2645,0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-67667,8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67667,8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2014 год предусмотрен возврат целевых трансфертов из бюджета района в сумме 2214,0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возврат трансфертов, выделенных из республиканского бюджета в сумме 179,4 тысяч тенге и из областного бюджета в сумме 2034,6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М. Тукпатуллина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Г. Есенова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2014 года № 206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473"/>
        <w:gridCol w:w="433"/>
        <w:gridCol w:w="8313"/>
        <w:gridCol w:w="19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3382342,0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688821,0</w:t>
            </w:r>
          </w:p>
        </w:tc>
      </w:tr>
      <w:tr>
        <w:trPr>
          <w:trHeight w:val="25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324632,0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324632,0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217882,0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217882,0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112278,0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55679,0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6958,0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28204,0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4159,0</w:t>
            </w:r>
          </w:p>
        </w:tc>
      </w:tr>
      <w:tr>
        <w:trPr>
          <w:trHeight w:val="22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100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6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2502,0</w:t>
            </w:r>
          </w:p>
        </w:tc>
      </w:tr>
      <w:tr>
        <w:trPr>
          <w:trHeight w:val="6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2681342,0</w:t>
            </w:r>
          </w:p>
        </w:tc>
      </w:tr>
      <w:tr>
        <w:trPr>
          <w:trHeight w:val="42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2681342,0</w:t>
            </w:r>
          </w:p>
        </w:tc>
      </w:tr>
      <w:tr>
        <w:trPr>
          <w:trHeight w:val="2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2681342,0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13"/>
        <w:gridCol w:w="713"/>
        <w:gridCol w:w="693"/>
        <w:gridCol w:w="7233"/>
        <w:gridCol w:w="19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3385994,2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241735,0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212454,0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64971,0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134566,0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17677,0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11604,0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1560506,0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101361,0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1296344,0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1291039,0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1233080,0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57959,0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89506,0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63551,0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9096,0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16267,0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1101475,0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136952,0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128452,0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928776,0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928776,0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222063,0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35747,0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147246,2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56515,2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56515,2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56515,2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17252,0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40121,0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22188,0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13199,0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34452,0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8637,0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7868,0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50838,0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7010,0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61370,6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773"/>
        <w:gridCol w:w="733"/>
        <w:gridCol w:w="7293"/>
        <w:gridCol w:w="19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-67667,8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67667,8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733"/>
        <w:gridCol w:w="733"/>
        <w:gridCol w:w="723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33"/>
        <w:gridCol w:w="413"/>
        <w:gridCol w:w="393"/>
        <w:gridCol w:w="785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2014 года № 206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393"/>
        <w:gridCol w:w="8413"/>
        <w:gridCol w:w="18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1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1971163,0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728255,0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344361,0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344361,0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232128,0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232128,0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116231,0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56283,0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49188,0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29305,0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10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6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6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1230351,0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1230351,0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713"/>
        <w:gridCol w:w="733"/>
        <w:gridCol w:w="739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1971163,0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222885,0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192847,0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47239,0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47239,0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132474,0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1260589,0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1168278,0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1163751,0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1115840,0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66233,0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водоснабжениея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132521,0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79705,0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713"/>
        <w:gridCol w:w="673"/>
        <w:gridCol w:w="7473"/>
        <w:gridCol w:w="1993"/>
      </w:tblGrid>
      <w:tr>
        <w:trPr>
          <w:trHeight w:val="5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2014 года № 206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533"/>
        <w:gridCol w:w="8273"/>
        <w:gridCol w:w="19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2032179,0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766423,0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362552,0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246198,0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57008,0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52632,0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10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1252624,0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1252624,0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1252624,0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733"/>
        <w:gridCol w:w="693"/>
        <w:gridCol w:w="741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2032179,0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225709,0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47417,0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18664,0</w:t>
            </w:r>
          </w:p>
        </w:tc>
      </w:tr>
      <w:tr>
        <w:trPr>
          <w:trHeight w:val="10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17189,0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10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1279713,0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1185010,0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1180166,0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1130061,0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13522,0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водоснабжениея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42921,0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96070,0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72567,0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65160,0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7796,0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7796,0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 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713"/>
        <w:gridCol w:w="713"/>
        <w:gridCol w:w="7353"/>
        <w:gridCol w:w="1973"/>
      </w:tblGrid>
      <w:tr>
        <w:trPr>
          <w:trHeight w:val="34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февраля 2014 года № 206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2013 года № 191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713"/>
        <w:gridCol w:w="713"/>
        <w:gridCol w:w="91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4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Белоглинского сельского округа"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Боскольского сельского округа"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Есенкольского сельского округа"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Карабалыкского сельского округа"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Кустанайского сельского округа"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Михайловского сельского округа"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Новотроицкого сельского округа"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Побединского сельского округа"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Славенского сельского округа"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Смирновского сельского округа"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Станционного сельского округа"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Тогузак"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Урнекского сельского округа"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Карабалык"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