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5d91" w14:textId="9cd5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Камыстинского района от 26 февраля 2014 года № 70 "Об организации оплачиваемых общественных работ в Камыстинском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16 апреля 2014 года № 112. Зарегистрировано Департаментом юстиции Костанайской области 5 мая 2014 года № 4670. Утратило силу постановлением акимата Камыстинского района Костанайской области от 3 февраля 2015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Камыстинского района Костанайской области от 03.02.2015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Камыстинского района от 26 февраля 2014 года № 70 "Об организации оплачиваемых общественных работ в Камыстинском районе" (зарегистрировано в реестре государственной регистрации нормативных правовых актов за № 4521, опубликовано 4 апреля 2014 года в районной газете "Қамысты жаңалықтары - Камыстинские новости")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организаций, виды и объемы общественных работ", утвержденное вышеуказанным постановлением, дополнить строками с порядковыми номерами 3, 4, 5, 6, 7, 8, 9, 10, 11, 12, 13, 14, 15, 16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Ахметчина Газиза Гумаровича.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Бисимбаев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112     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4206"/>
        <w:gridCol w:w="4898"/>
        <w:gridCol w:w="2152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 (часы)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Алтынсарино" акимата Камыстинского района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села Алтынсарино, не требующая предварительной профессиональной подготовки работника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Арка" акимата Камыстинского района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села Арка, не требующая предварительной профессиональной подготовки работника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Аралколь" акимата Камыстинского района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села Аралколь, не требующая предварительной профессиональной подготовки работника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Бестобинского сельского округа" акимата Камыстинского района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Бестобинского сельского округа, не требующая предварительной профессиональной подготовки работника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Богдановского сельского округа" акимата Камыстинского района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Богдановского сельского округа, не требующая предварительной профессиональной подготовки работника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Горьковского сельского округа" акимата Камыстинского района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Горьковского сельского округа, не требующая предварительной профессиональной подготовки работника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Дружба" акимата Камыстинского района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села Дружба, не требующая предварительной профессиональной подготовки работника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Жайылминского сельского округа" акимата Камыстинского района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Жайылминского сельского округа, не требующая предварительной профессиональной подготовки работника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Клочково" акимата Камыстинского района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села Клочково, не требующая предварительной профессиональной подготовки работника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Карабатыр" акимата Камыстинского района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села Карабатыр, не требующая предварительной профессиональной подготовки работника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Ливановка" акимата Камыстинского района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села Ливановка, не требующая предварительной профессиональной подготовки работника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Свободненского сельского округа" акимата Камыстинского района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Свободненского сельского округа, не требующая предварительной профессиональной подготовки работника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Талдыколь" акимата Камыстинского района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села Талдыколь, не требующая предварительной профессиональной подготовки работника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Уркашского сельского округа" акимата Камыстинского района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озеленению, уборке и благоустройству территории Уркашского сельского округа, не требующая предварительной профессиональной подготовки работника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