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59ea" w14:textId="c185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Карасу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155. Зарегистрировано Департаментом юстиции Костанайской области 10 апреля 2014 года № 4588. Утратило силу решением маслихата Джангельдинского района Костанайской области от 17 мая 2018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Карасу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Карасу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Карасу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 Оразбаев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Карасу Джангельдинского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Карасу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 Джангельдинского района Костанайской области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Карасу Джангельдинского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Карасу Джангельдинского района Костанайской области (далее – села Карасу).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села Карасу созывается и проводится с целью избрания представителей для участия в сходе местного сообщества.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Карасу.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Карасу организуется акимом села Карасу.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Карасу,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Карасу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Карасу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Карасу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Карасу.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