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9fcf" w14:textId="0c69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Албарбогетского сельского округа Джангельдинского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28 февраля 2014 года № 148. Зарегистрировано Департаментом юстиции Костанайской области 10 апреля 2014 года № 4581. Утратило силу решением маслихата Джангельдинского района Костанайской области от 31 мая 2022 года № 110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31.05.2022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маслихат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Албарбогетского сельского округа Джангельдинского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Албарбогетского сельского округа Джангельдинского района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Нұрмұханбетұлы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Албарбогетского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О. Биржикенов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 Албарбогетского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Джангельдинского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Албарбогетского сельского округа Джангельдинского района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Кокалат Албарбогетского сельского округа Джангельдинского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Колкамыс Албарбогетского сельского округа Джангельдинского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Албарбогетского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Джангельдинского района Костанайской области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определяют порядок проведения раздельных сходов местного сообщества жителей сел Албарбогетского сельского округа Джангельдинского района Костанайской области (далее – Албарбогетский сельский округ).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государственном языке, текст на русском языке не изменяется решением маслихата Джангельдинского района Костанайской области от 18.05.2017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Албарбогетского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Албарбогетского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Джангельдинского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Албарбогетского сельского округа организуется акимом Албарбогетского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Албарбогетского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Албарбогетского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Албарбогетского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Албарбогетского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Джангельдинским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Джангельдинского района Костанайской области от 18.05.2017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Албарбогетского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