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9a15f" w14:textId="509a1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Акшиганакского сельского округа Джангельдинского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28 февраля 2014 года № 147. Зарегистрировано Департаментом юстиции Костанайской области 10 апреля 2014 года № 4580. Утратило силу решением маслихата Джангельдинского района Костанайской области от 31 мая 2022 года № 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Джангельдинского района Костанайской области от 31.05.2022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заголовке и по всему тексту на русском языке слова "Акшыганакского", "Акшыганак", "Акшыганакский" заменены словами "Акшиганакского", "Акшиганак", "Акшиганакский", текст на государственном языке не изменяется решением маслихата Джангельдинского района Костанайской области от 20.10.2017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маслихат Джангельдинского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Акшиганакского сельского округа Джангельдинского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Акшиганакского сельского округа Джангельдинского района Костанайской области для участия в сходе местного сообщества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Джангельдинского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Нұрмұханбетұлы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Джангельдинского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Акшиганакского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округа Джангельдинского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Б. Торбаев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№147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Акшиганакского сельского округа Джангельдинского района Костанайской области для участия в сходе местного сообщества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Акшиганакского сельского округа Джангельдинского района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Акшиганак Акшиганакского сельского округа Джангельдинского района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Туйемойнак Акшиганакского сельского округа Джангельдинского района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147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Акшиганакского сельского округа Джангельдинского района Костанайской области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Общее положение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определяют порядок проведения раздельных сходов местного сообщества жителей сел Акшиганакского сельского округа Джангельдинского района Костанайской области (далее – Акшиганакский сельский округ).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изложен в новой редакции на казахском языке, текст на русском языке не изменяется решением маслихата Джангельдинского района Костанайской области от 20.04.2017 </w:t>
      </w:r>
      <w:r>
        <w:rPr>
          <w:rFonts w:ascii="Times New Roman"/>
          <w:b w:val="false"/>
          <w:i w:val="false"/>
          <w:color w:val="00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– раздельный сход) на территории Акшиганакского сельского округа созывается и проводится с целью избрания представителей для участия в сходе местного сообщества.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Акшиганакского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Джангельдинского района на проведение схода местного сообщества.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Акшиганакского сельского округа организуется акимом Акшиганакского сельского округа.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Акшиганакского сельского округа, имеющих право в нем участвовать.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Акшиганакского сельского округа или уполномоченным им лицом.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Акшиганакского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Акшиганакского сельского округа для участия в сходе местного сообщества выдвигаются участниками раздельного схода в соответствии с количественным составом утвержденным Джангельдинским районным маслихатом.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для участия в сходе местного сообщества определяется на основе принципа равного представительства.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маслихата Джангельдинского района Костанайской области от 20.04.2017 </w:t>
      </w:r>
      <w:r>
        <w:rPr>
          <w:rFonts w:ascii="Times New Roman"/>
          <w:b w:val="false"/>
          <w:i w:val="false"/>
          <w:color w:val="00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Акшиганакского сельского округа.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