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e2eb9" w14:textId="96e2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2013 года № 93 "О бюджете Денисовского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27 ноября 2014 года № 72. Зарегистрировано Департаментом юстиции Костанайской области 4 декабря 2014 года № 5185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 основании решения Костанайского областного маслихата от 24 ноября 2014 года 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от 18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2014 - 2016 годы" (зарегистрировано в Реестре государственной регистрации нормативных правовых актов под № 5172)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27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Денисовского района на 2014 - 2016 годы" (зарегистрировано в Реестре государственной регистрации нормативных правовых актов под № 4381, опубликовано 16 января 2014 года в газете "Наше время")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Денисовского района на 2014 - 2016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3048623,4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545097,0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4360,0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5040,0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2494126,4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3055818,8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39151,3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45641,4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6490,1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-46346,7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46346,7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"5-1. Учесть, что в районном бюджете на 2014 год предусмотрено поступление целевых текущих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социальной помощи на бытовые нужды участникам и инвалидам Великой Отечественной войны с 1 мая 2014 года с 6 до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городов и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на 2014 - 2015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покрытие необеспеченности фонда оплаты труда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Бездольный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Мурзабаев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2014 года № 72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93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433"/>
        <w:gridCol w:w="413"/>
        <w:gridCol w:w="8313"/>
        <w:gridCol w:w="203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3048623,4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545097,0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242831,0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242831,0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142053,0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142053,0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139338,0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8127,0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37011,0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18215,0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2071,0</w:t>
            </w:r>
          </w:p>
        </w:tc>
      </w:tr>
      <w:tr>
        <w:trPr>
          <w:trHeight w:val="5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11827,0</w:t>
            </w:r>
          </w:p>
        </w:tc>
      </w:tr>
      <w:tr>
        <w:trPr>
          <w:trHeight w:val="5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4252,0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102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2633,0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1413,0</w:t>
            </w:r>
          </w:p>
        </w:tc>
      </w:tr>
      <w:tr>
        <w:trPr>
          <w:trHeight w:val="5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5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1196,0</w:t>
            </w:r>
          </w:p>
        </w:tc>
      </w:tr>
      <w:tr>
        <w:trPr>
          <w:trHeight w:val="72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72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5040,0</w:t>
            </w:r>
          </w:p>
        </w:tc>
      </w:tr>
      <w:tr>
        <w:trPr>
          <w:trHeight w:val="78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3274,0</w:t>
            </w:r>
          </w:p>
        </w:tc>
      </w:tr>
      <w:tr>
        <w:trPr>
          <w:trHeight w:val="78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2494126,4</w:t>
            </w:r>
          </w:p>
        </w:tc>
      </w:tr>
      <w:tr>
        <w:trPr>
          <w:trHeight w:val="5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2494126,4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2494126,4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53"/>
        <w:gridCol w:w="733"/>
        <w:gridCol w:w="753"/>
        <w:gridCol w:w="6873"/>
        <w:gridCol w:w="205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3055818,8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223526,2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205459,2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72026,7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59865,7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12161,0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119559,5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113819,5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1586,3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1586,3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951,3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16480,7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16480,7</w:t>
            </w:r>
          </w:p>
        </w:tc>
      </w:tr>
      <w:tr>
        <w:trPr>
          <w:trHeight w:val="13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16480,7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2986,7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2986,7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2986,7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2986,7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1149777,1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109444,0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109444,0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56221,0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53223,0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1002917,0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1002374,0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976725,0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25649,0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37416,1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37416,1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8184,0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7821,0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2357,0</w:t>
            </w:r>
          </w:p>
        </w:tc>
      </w:tr>
      <w:tr>
        <w:trPr>
          <w:trHeight w:val="12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8059,7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10994,4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70207,9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53109,9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53109,9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7177,5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1416,5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14270,4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620,5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12623,0</w:t>
            </w:r>
          </w:p>
        </w:tc>
      </w:tr>
      <w:tr>
        <w:trPr>
          <w:trHeight w:val="12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17098,0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16308,0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1139011,4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1111706,2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1111706,2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502168,3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609537,9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21993,2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21545,2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18118,2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103351,7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35093,0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19332,1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19332,1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9820,1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37516,7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35406,7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31414,0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3992,7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11409,9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6329,0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5080,9</w:t>
            </w:r>
          </w:p>
        </w:tc>
      </w:tr>
      <w:tr>
        <w:trPr>
          <w:trHeight w:val="13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4866,9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105406,7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105406,7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105406,7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105406,7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87815,3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21057,0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11309,0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9279,3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9279,3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6689,2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253,1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2337,0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57479,0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57479,0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57479,0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9125,0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9125,0</w:t>
            </w:r>
          </w:p>
        </w:tc>
      </w:tr>
      <w:tr>
        <w:trPr>
          <w:trHeight w:val="18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110306,0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107856,0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53651,0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52457,0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11365,0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11365,0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20889,0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14144,0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4958,0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642,9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642,9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642,9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39151,3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45641,4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45641,4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45641,4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45641,4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45641,4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73"/>
        <w:gridCol w:w="393"/>
        <w:gridCol w:w="453"/>
        <w:gridCol w:w="7793"/>
        <w:gridCol w:w="20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6490,1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6490,1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6490,1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6490,1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-46346,7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46346,7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2014 года № 72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93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</w:t>
      </w:r>
      <w:r>
        <w:br/>
      </w:r>
      <w:r>
        <w:rPr>
          <w:rFonts w:ascii="Times New Roman"/>
          <w:b/>
          <w:i w:val="false"/>
          <w:color w:val="000000"/>
        </w:rPr>
        <w:t>
акима поселка, села,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
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33"/>
        <w:gridCol w:w="733"/>
        <w:gridCol w:w="753"/>
        <w:gridCol w:w="7053"/>
        <w:gridCol w:w="207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7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Денисовского сельского округа"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53782,2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20115,2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20115,2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20115,2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18118,2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Тельманского сельского округа"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Приреченского сельского округа"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Архангельского сельского округа"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Аршалинского сельского округа"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Аятского сельского округа"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Зааятского сельского округа"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Комаровского сельского округа"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7643,5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7521,5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7521,5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7521,5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7521,5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Крымского сельского округа"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Красноармейского сельского округа"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Покровского сельского округа"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Свердловского сельского округа"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Тобольского сельского округа"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Перелески"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