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19ec" w14:textId="67a1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Денисовского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21 мая 2014 года № 125. Зарегистрировано Департаментом юстиции Костанайской области 23 июня 2014 года № 4872. Утратило силу постановлением акимата Денисовского района Костанайской области от 23 мая 2016 года № 154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Денисовского района Костанайской области от 23.05.2016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Денисовского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2014 года № 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Денисовского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"Аппарат акима Денисовского района" осуществляет свою деятельность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Денисовского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Денисовского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Денисовского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Учредителем государственного учреждения "Аппарат акима Денисовского района" является акимат Денисовского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Для работников государственного учреждения "Аппарат акима Денисовского района" устанавливается пятидневная рабочая неделя с двумя выходными днями.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Дни работы: понедельник – пятница с 9.00 до 18.00 часов, с перерывом для отдыха и приема пищи с 13.00 часов до 14.00 часов, выходные дни: суббота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Государственное учреждение "Аппарат акима Денисовского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Денисовского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Структура и лимит штатной численности государственного учреждения "Аппарат акима Денисовского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Местонахождение государственного учреждения "Аппарат акима Денисовского района": 110500, Республика Казахстан, Костанайская область, Денисовский район, село Денисовка, улица Калинина,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- "Денисов ауданы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- государственное учреждение "Аппарат акима Денисовского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Денисовского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Финансирование деятельности государственного учреждения "Аппарат акима Денисовского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Государственному учреждению "Аппарат акима Денисовского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Денисовского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Денисовского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 права и обязанности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Миссией государственного учреждения "Аппарат акима Денисовского района" является информационно-аналитическое, организационно-правовое и материально-техническое обеспечение деятельности акима и акимата Денисовского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основных направлений государственной, социально-экономической политики и управления социальными и экономическими процессами в районе, обеспечение в этих целях согласованного функционирования всех органов исполнительной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проводит анализ состояния исполнительской дисциплины в структурных подразделениях государственного учреждения "Аппарат акима Денисовского района", исполнительных органах, финансируемых из местного бюджета, о результатах анализа информирует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планирует проведение заседаний акимата, совещаний, семинаров и других мероприятий, организует их подготовку и проведение, по предложению членов акимата и руководителей исполнительных органов, финансируемых из местного бюджета составляет ежеквартальный перечень вопросов для рассмотрения на заседаниях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ведет делопроизводство акимата и обработку корреспонденции, поступающей в акимат, акиму, обеспечивает сбор, обработку информации, поступающей из других государственных органов и организаций, а также обращений физических и юридических лиц по вопросам, относящимся к компетенции акимата и акима Денисовского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организует и обеспечивает подготовку проектов постановлений акимата, решений и распоряжений акима, приказов руководителя государственного учреждения "Аппарат акима Денисовского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контроль за исполнением актов и поручений Президента, Правительства Республики Казахстан, акимов и акимата области и районов;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обеспечивает взаимодействие и координацию деятельности органов государственного управления, подчиненных акиму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вносит предложения акиму и акимату района об изменении, приостановлении, прекращении, об отмене противоречащих действующему законодательству актов акима и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проводит на постоянной основе по поручению акима, членов акимата проверки исполнительных органов, финансируемых из местного бюджета, при необходимости заслушивает устные и истребует письменные объяснения соответствующих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обеспечивает поддержку и развитие интернет-ресурса акимата, организующего взаимодействие органов государственного управления с гражданами и юридическими лицами в условиях информационного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мониторинг кадров аппарата акима района и исполнительных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стажировку, наставничество, оценку деятельности, обучение, переподготовку (переквалификацию) и повышение квалификации государственных служащих государственного учреждения "Аппарат акима Денисовского района" и исполнительных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организует и проводит аттестацию, конкурсный отбор, продвижение по службе, привлечение к дисциплинарной ответственности государственных служащих государственного учреждения "Аппарат акима Денисовского района" и исполнительных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проводит работу по повышению уровня информатизации и развитию информационных систем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ведет регистрацию актов, изданных акимом и акиматом;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обеспечивает надлежащее оформление и рассылку актов акима и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документационное обеспечение, в том числе путем организации надлежащего документооборота, внедрения и развития информационных технологий, контроль за соблюдением правил делопроизводства и расширения сферы применения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осуществляет прием, регистрацию и учет обращений физических и юридических лиц, организует личный прием физических лиц и представителей юридических лиц акимом района, заместителями акима района и руководителем государственного учреждения "Аппарат акима Денисовского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принимает меры по устранению выявленных нарушений норм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проводит внутренний контроль за качеством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обеспечивает повышение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осуществляет иные функции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20-1) осуществляет регистрацию актов гражданского состояния,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20-2) формирование индивидуальных идентификационных номеров при выдаче свидетельств о рождении.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17 с изменениями, внесенными постановлением акимата Денисовского района Костанайской области от 07.11.2014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дает поручения руководителям исполнительных органов, финансируемым из местного бюджета, акимам сельских округов 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запрашивает и получает в установленном порядке (по согласованию) от государственных органов, организаций, предприятий, должностных лиц информацию по вопросам, связанным с исполнением задач, поставленных перед государственным учреждением "Аппарат акима Денисовского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взаимодействует с государственными органами, организациями по вопросам повышения эффективности государственного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Руководство государственным учреждением "Аппарат акима Денисовского района" осуществляется руководителем государственного учреждения "Аппарат акима Денисовского района", который несет персональную ответственность за выполнение возложенных на государственное учреждение "Аппарат акима Денисовского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"Аппарат акима Денисовского района"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государственного учреждения "Аппарат акима Денисовского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государственное учреждение "Аппарат акима Денисовского района" в государственных органах, иных организациях независимо от форм собственности,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без доверенности действует от имени государственного учреждения "Аппарат акима Денисовского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принимает меры, направленные на противодействие коррупции в государственном учреждении "Аппарат акима Денисовского района", и несет персональную ответственность за принятие ненадлежащих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организует и руководит работой государственного учреждения "Аппарат акима Денисовского района" и несет персональную ответственность за выполнение возложенных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назначает, освобождает, налагает дисциплинарные взыскания и применяет меры поощрения на работников государственного учреждения "Аппарат акима Денисовского района", осуществляющих техническое обслуживание и обеспечивающих функционирование государственного учреждения "Аппарат акима Денисовского района" и не являющихся государственными служащими,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осуществляет иные полномочия, возложенные на него законодательством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"Аппарат акима Денисовского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Государственное учреждение "Аппарат акима Денисовского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Денисовского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Денисовского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Денисовского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ликвидация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Реорганизация и ликвидация государственного учреждения "Аппарат акима Денисовского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