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ccda" w14:textId="b70c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Зааятского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21. Зарегистрировано Департаментом юстиции Костанайской области 8 апреля 2014 года № 4549. Утратило силу решением маслихата Денисовского района Костанайской области от 11 марта 2020 года № 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11.03.2020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Зааятского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Зааятского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58"/>
        <w:gridCol w:w="1242"/>
      </w:tblGrid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сессии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Зааятского сельского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В. Мухамбетов</w:t>
            </w:r>
          </w:p>
        </w:tc>
        <w:tc>
          <w:tcPr>
            <w:tcW w:w="1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Зааятского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Зааятского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Зааятского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Зааятского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раздельных сходов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Зааятского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Зааятского сельского округа организуется акимом Зааятского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Зааятского сельского округа, имеющих право в нем участвовать.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Зааятского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Зааятского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Зааятского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Зааятского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Зааятского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2014 года № 21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</w:t>
      </w:r>
      <w:r>
        <w:br/>
      </w:r>
      <w:r>
        <w:rPr>
          <w:rFonts w:ascii="Times New Roman"/>
          <w:b/>
          <w:i w:val="false"/>
          <w:color w:val="000000"/>
        </w:rPr>
        <w:t>жителей сел для участия в сходе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Зааятского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Денисовского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Зааятского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Зааятское Зааятского сельского округа Денисовского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Караоба Зааятского сельского округа Денисовского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