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38c9" w14:textId="6d63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 населения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31 января 2014 года № 9. Зарегистрировано Департаментом юстиции Костанайской области 13 февраля 2014 года № 4429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Денисовского района" обеспечить меры по содействию занятости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Денисовского района Ташпанова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Денисовского района                  Т. Рамазанов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 года № 9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</w:t>
      </w:r>
      <w:r>
        <w:br/>
      </w:r>
      <w:r>
        <w:rPr>
          <w:rFonts w:ascii="Times New Roman"/>
          <w:b/>
          <w:i w:val="false"/>
          <w:color w:val="000000"/>
        </w:rPr>
        <w:t>
к целевым группам населения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Безработные лица, не работавшие три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Ранее не работавшие безработные (не имеющие стажа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 старше сорока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Молодежь в возрасте от двадцати одного года до двадцати девяти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