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0b55f" w14:textId="bd0b5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для участия в сходе местного сообщества Новонежинского сельского округа Аулиекольского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19 марта 2014 года № 148. Зарегистрировано Департаментом юстиции Костанайской области 29 апреля 2014 года № 4662. Утратило силу решением маслихата Аулиекольского района Костанайской области от 19 сентября 2023 года № 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Аулиекольского района Костанайской области от 19.09.2023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с изменением, внесенным решением маслихата Аулиекольского района Костанайской области от 09.02.2022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Новонежинского сельского округа Аулиекольского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Аулиекольского района Костанайской области от 09.02.2022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для участия в сходе местного сообщества Новонежинского сельского округа Аулиекольского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маслихата Аулиекольского района Костанайской области от 09.02.2022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девятой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Кенесбаева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Бондаренко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Новонежинского сельского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Аулиекольского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Журсиналин А.К.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2014 года № 148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 с изменением, внесенным решением маслихата Аулиекольского района Костанайской области от 09.02.2022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Новонежинского сельского округа Аулиекольского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Аулиекольского района Костанайской области от 09.02.2022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Новонежинского сельского округа Аулиекольского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устанавливают порядок проведения раздельных сходов местного сообщества жителей Новонежинского сельского округа Аулиекольского района Костанайской области.</w:t>
      </w:r>
    </w:p>
    <w:bookmarkEnd w:id="5"/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используется следующие основные понятия:</w:t>
      </w:r>
    </w:p>
    <w:bookmarkEnd w:id="6"/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-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- непосредственное участие жителей села, улицы (членов местного сообщества) в избрании представителей для участия в сходе местного сообщества.</w:t>
      </w:r>
    </w:p>
    <w:bookmarkEnd w:id="8"/>
    <w:bookmarkStart w:name="z3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9"/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Новонежинского сельского округа подразделяется на участки (села, улицы).</w:t>
      </w:r>
    </w:p>
    <w:bookmarkEnd w:id="10"/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 в сходе местного сообщества в количестве не более трех человек.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созывается и организуется акимом Новонежинского сельского округа.</w:t>
      </w:r>
    </w:p>
    <w:bookmarkEnd w:id="12"/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Новонежинского сельского округа не позднее, чем за десять календарных дней до дня его проведения через средства массовой информации или иными способами.</w:t>
      </w:r>
    </w:p>
    <w:bookmarkEnd w:id="13"/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в пределах села, улицы организуется акимом Новонежинского сельского округа.</w:t>
      </w:r>
    </w:p>
    <w:bookmarkEnd w:id="14"/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5"/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проводится регистрация присутствующих жителей соответствующего села, улицы имеющих право в нем участвовать.</w:t>
      </w:r>
    </w:p>
    <w:bookmarkEnd w:id="16"/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7"/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открывается акимом Новонежинского сельского округа или уполномоченным им лицом.</w:t>
      </w:r>
    </w:p>
    <w:bookmarkEnd w:id="18"/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Новонежинского сельского округа или уполномоченное им лицо.</w:t>
      </w:r>
    </w:p>
    <w:bookmarkEnd w:id="19"/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20"/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в соответствии с количественным составом, утвержденным Аулиекольским районным маслихатом.</w:t>
      </w:r>
    </w:p>
    <w:bookmarkEnd w:id="21"/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22"/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ведется протокол, который подписывается председателем и секретарем и передается в аппарат акима Новонежинского сельского округа.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2014 года № 148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2 с изменением, внесенным решением маслихата Аулиекольского района Костанайской области от 09.02.2022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для участия в сходе местного сообщества Новонежинского сельского округа Аулиекольского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Аулиекольского района Костанайской области от 09.02.2022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пункта, улиц Новонежинского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Новонежинка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Жданова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Нелюбова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Северная, Пришкольная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Лиманная, Кузнечная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Абая,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Щорса, улица 20 лет Целины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Юбилейная, 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ГРП восточная, улица ГРП западная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Студенческая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Терешкова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Лаврентьевка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