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d09c" w14:textId="c43d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Казанбасского сельского округа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144. Зарегистрировано Департаментом юстиции Костанайской области 29 апреля 2014 года № 4658.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Казанбасского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Казанбасского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Казанбасского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Аулиекольского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Абдибеков Т.Ф.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Казанбасского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Казанбасского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Казанбасского сельского округа Аулиекольского района Костанайской области.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Казанбасского сельского округа подразделяется на участки (села, улицы).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Казанбасского сельского округа.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Казанбасского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Казанбасского сельского округа.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Казанбасского сельского округа,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Казанбасского сельского округа или уполномоченным им лицом.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Казанбасского сельского округа или уполномоченное им лицо.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Казанбасского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Казанбасского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Казанбасского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Казанбасы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 -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Зеленый клин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 - Новая - Комарова -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 - Лесная -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Юбилейная - 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- Степная -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Дангербай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Каракалпак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