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ce7ab" w14:textId="f9ce7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на территории Амангельдинского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Амангельдинского района Костанайской области от 28 февраля 2014 года № 64. Зарегистрировано Департаментом юстиции Костанайской области 14 марта 2014 года № 4499. Утратило силу постановлением акимата Амангельдинского района Костанайской области от 4 мая 2026 года № 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Амангельдинского района Костанайской области от 04.05.2026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Амангельдинского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районной избирательной комиссией места для размещения агитационных печатных материалов на территории Амангельдинского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Амангельдинского района от 21 февраля 2011 года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 для размещения агитационных печатных материалов на территории Амангельдинского района" (зарегистрирован в Реестре государственной регистрации нормативных правовых актов под № 9-6-122, опубликован 4 марта 2011 года в районной газете "Аманкелді арайы").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Амангельдинского района.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акимата Амангельдинского района Костанайской области от 26.03.2021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Каласов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  <w:r>
        <w:br/>
      </w:r>
      <w:r>
        <w:rPr>
          <w:rFonts w:ascii="Times New Roman"/>
          <w:b/>
          <w:i w:val="false"/>
          <w:color w:val="000000"/>
        </w:rPr>
        <w:t>на территории Амангельдинского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Амангельдинского района Костанайской области от 26.03.2021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постановлением акимата Амангельдинского района Костанайской области от 30.12.2022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на пересечении улиц А.Байтурсынова и Дуйсенбина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на пересечении улиц Абая Кунанбаева и М.Маметовой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"Общеобразовательная школа имени Н.Мейирманова отдела образования Амангельдинского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на центральной улице села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Когалыколь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на центральной улице села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Аккиси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на центральной улице села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"Жасбуынская общеобразовательная школа отдела образования Амангельдинского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Абу Сыздыкова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на центральной улице села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Есенбаева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на центральной улице села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Агайдар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на центральной улице села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"Амантогайская общеобразовательная школа отдела образования Амангельдинского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Жалдама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"Жалдаминская общеобразовательная школа отдела образования Амангельдинского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Шакпак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на центральной улице села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Каракудук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на центральной улице села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"Тастинская общеобразовательная школа отдела образования Амангельдинского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Карынсалды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у здания коммунального государственного учреждения "Карынсалдинская основная средняя школа отдела образования Амангельдинского района" Управления образования акимата Костанайской области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Горняк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на центральной улице села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Степняк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"Степнякская основная средняя школа отдела образования Амангельдинского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у здания коммунального государственного учреждения "Рассветская основная средняя школа отдела образования Амангельдинского района" Управления образования акимата Костанайской области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"Буйректальская общеобразовательная школа отдела образования Амангельдинского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Байгабыл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"Общеобразовательная школа имени А.Нурманова отдела образования Амангельдинского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Жанатурмыс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на центральной улице села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Жетибай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на центральной улице села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Кумкешу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"Кумкешуская общеобразовательная школа отдела образования Амангельдинского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на центральной улице села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Урпек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"Жана аульская общеобразовательная школа отдела образования Амангельдинского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Косжан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на центральной улице села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Агаштыколь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у здания коммунального государственного учреждения "Агаштыкольская начальная школа отдела образования Амангельдинского района" Управления образования акимата Костанайской области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Карашатобе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на центральной улице села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Кабырга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"Основная средняя школа имени Жұматая Сабыржанұлы отдела образования Амангельдинского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на центральной улице села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