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3aaf48" w14:textId="f3aaf4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маслихата от 28 декабря 2013 года № 151 "О районном бюджете Алтынсаринского района на 2014-2016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Алтынсаринского района Костанайской области от 12 ноября 2014 года № 232. Зарегистрировано Департаментом юстиции Костанайской области 20 ноября 2014 года № 5160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109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 Алтынсаринский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от 28 декабря 2013 года № 151 "О районном бюджете Алтынсаринского района на 2014-2016 годы" (зарегистрированного в Реестре государственной регистрации нормативных правовых актов за № 4388, опубликовано 10 января 2014 года в газете "Таза бұлақ Чистый родник")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"1. Утвердить районный бюджет Алтынсаринского района на 2014-2016 годы согласно приложениям 1, 2 и 3 соответственно, в том числе на 2014 год в следующих объемах: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доходы – 1959213,1 тысяч тенге, в том числе по: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403165,0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3020,0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7200,0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1545828,1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затраты – 1979425,0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34716,3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41573,3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6857,0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дефицит (профицит) бюджета – -54928,2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финансирование дефицита (использование профицита) бюджета – 54928,2 тысяч тенге.";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2014 года.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внеочередной сессии,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секретарь районного маслихата              Б. Есмуханов</w:t>
      </w:r>
    </w:p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маслихата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12 ноября 2014 года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232         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1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маслихата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28 декабря 2013 года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151         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Алтынсаринского района на 2014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53"/>
        <w:gridCol w:w="813"/>
        <w:gridCol w:w="733"/>
        <w:gridCol w:w="913"/>
        <w:gridCol w:w="6533"/>
        <w:gridCol w:w="2233"/>
      </w:tblGrid>
      <w:tr>
        <w:trPr>
          <w:trHeight w:val="24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2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(тысяч тенге)</w:t>
            </w:r>
          </w:p>
        </w:tc>
      </w:tr>
      <w:tr>
        <w:trPr>
          <w:trHeight w:val="24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ДОХОДЫ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1959213,1</w:t>
            </w:r>
          </w:p>
        </w:tc>
      </w:tr>
      <w:tr>
        <w:trPr>
          <w:trHeight w:val="24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403165,0</w:t>
            </w:r>
          </w:p>
        </w:tc>
      </w:tr>
      <w:tr>
        <w:trPr>
          <w:trHeight w:val="24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174732,0</w:t>
            </w:r>
          </w:p>
        </w:tc>
      </w:tr>
      <w:tr>
        <w:trPr>
          <w:trHeight w:val="24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174732,0</w:t>
            </w:r>
          </w:p>
        </w:tc>
      </w:tr>
      <w:tr>
        <w:trPr>
          <w:trHeight w:val="24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124374,0</w:t>
            </w:r>
          </w:p>
        </w:tc>
      </w:tr>
      <w:tr>
        <w:trPr>
          <w:trHeight w:val="24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124374,0</w:t>
            </w:r>
          </w:p>
        </w:tc>
      </w:tr>
      <w:tr>
        <w:trPr>
          <w:trHeight w:val="24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собственность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94422,0</w:t>
            </w:r>
          </w:p>
        </w:tc>
      </w:tr>
      <w:tr>
        <w:trPr>
          <w:trHeight w:val="24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66481,0</w:t>
            </w:r>
          </w:p>
        </w:tc>
      </w:tr>
      <w:tr>
        <w:trPr>
          <w:trHeight w:val="24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2320,0</w:t>
            </w:r>
          </w:p>
        </w:tc>
      </w:tr>
      <w:tr>
        <w:trPr>
          <w:trHeight w:val="24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21200,0</w:t>
            </w:r>
          </w:p>
        </w:tc>
      </w:tr>
      <w:tr>
        <w:trPr>
          <w:trHeight w:val="24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4421,0</w:t>
            </w:r>
          </w:p>
        </w:tc>
      </w:tr>
      <w:tr>
        <w:trPr>
          <w:trHeight w:val="24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8380,0</w:t>
            </w:r>
          </w:p>
        </w:tc>
      </w:tr>
      <w:tr>
        <w:trPr>
          <w:trHeight w:val="24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1222,0</w:t>
            </w:r>
          </w:p>
        </w:tc>
      </w:tr>
      <w:tr>
        <w:trPr>
          <w:trHeight w:val="24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3600,0</w:t>
            </w:r>
          </w:p>
        </w:tc>
      </w:tr>
      <w:tr>
        <w:trPr>
          <w:trHeight w:val="49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3030,0</w:t>
            </w:r>
          </w:p>
        </w:tc>
      </w:tr>
      <w:tr>
        <w:trPr>
          <w:trHeight w:val="24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528,0</w:t>
            </w:r>
          </w:p>
        </w:tc>
      </w:tr>
      <w:tr>
        <w:trPr>
          <w:trHeight w:val="72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1257,0</w:t>
            </w:r>
          </w:p>
        </w:tc>
      </w:tr>
      <w:tr>
        <w:trPr>
          <w:trHeight w:val="24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1257,0</w:t>
            </w:r>
          </w:p>
        </w:tc>
      </w:tr>
      <w:tr>
        <w:trPr>
          <w:trHeight w:val="24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3020,0</w:t>
            </w:r>
          </w:p>
        </w:tc>
      </w:tr>
      <w:tr>
        <w:trPr>
          <w:trHeight w:val="24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1094,0</w:t>
            </w:r>
          </w:p>
        </w:tc>
      </w:tr>
      <w:tr>
        <w:trPr>
          <w:trHeight w:val="24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части чистого дохода государственных предприятий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19,0</w:t>
            </w:r>
          </w:p>
        </w:tc>
      </w:tr>
      <w:tr>
        <w:trPr>
          <w:trHeight w:val="48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1064,8</w:t>
            </w:r>
          </w:p>
        </w:tc>
      </w:tr>
      <w:tr>
        <w:trPr>
          <w:trHeight w:val="40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Вознаграждения по кредитам, выданным из государственного бюджета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10,2</w:t>
            </w:r>
          </w:p>
        </w:tc>
      </w:tr>
      <w:tr>
        <w:trPr>
          <w:trHeight w:val="49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12,0</w:t>
            </w:r>
          </w:p>
        </w:tc>
      </w:tr>
      <w:tr>
        <w:trPr>
          <w:trHeight w:val="48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12,0</w:t>
            </w:r>
          </w:p>
        </w:tc>
      </w:tr>
      <w:tr>
        <w:trPr>
          <w:trHeight w:val="24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1914,0</w:t>
            </w:r>
          </w:p>
        </w:tc>
      </w:tr>
      <w:tr>
        <w:trPr>
          <w:trHeight w:val="24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1914,0</w:t>
            </w:r>
          </w:p>
        </w:tc>
      </w:tr>
      <w:tr>
        <w:trPr>
          <w:trHeight w:val="24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7200,0</w:t>
            </w:r>
          </w:p>
        </w:tc>
      </w:tr>
      <w:tr>
        <w:trPr>
          <w:trHeight w:val="48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700,0</w:t>
            </w:r>
          </w:p>
        </w:tc>
      </w:tr>
      <w:tr>
        <w:trPr>
          <w:trHeight w:val="57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700,0</w:t>
            </w:r>
          </w:p>
        </w:tc>
      </w:tr>
      <w:tr>
        <w:trPr>
          <w:trHeight w:val="46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6500,0</w:t>
            </w:r>
          </w:p>
        </w:tc>
      </w:tr>
      <w:tr>
        <w:trPr>
          <w:trHeight w:val="34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6500,0</w:t>
            </w:r>
          </w:p>
        </w:tc>
      </w:tr>
      <w:tr>
        <w:trPr>
          <w:trHeight w:val="24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1545828,1</w:t>
            </w:r>
          </w:p>
        </w:tc>
      </w:tr>
      <w:tr>
        <w:trPr>
          <w:trHeight w:val="24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1545828,1</w:t>
            </w:r>
          </w:p>
        </w:tc>
      </w:tr>
      <w:tr>
        <w:trPr>
          <w:trHeight w:val="24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1545828,1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53"/>
        <w:gridCol w:w="813"/>
        <w:gridCol w:w="733"/>
        <w:gridCol w:w="753"/>
        <w:gridCol w:w="6693"/>
        <w:gridCol w:w="2233"/>
      </w:tblGrid>
      <w:tr>
        <w:trPr>
          <w:trHeight w:val="24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2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(тысяч тенге)</w:t>
            </w:r>
          </w:p>
        </w:tc>
      </w:tr>
      <w:tr>
        <w:trPr>
          <w:trHeight w:val="24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1979425,0</w:t>
            </w:r>
          </w:p>
        </w:tc>
      </w:tr>
      <w:tr>
        <w:trPr>
          <w:trHeight w:val="24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174601,8</w:t>
            </w:r>
          </w:p>
        </w:tc>
      </w:tr>
      <w:tr>
        <w:trPr>
          <w:trHeight w:val="48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157657,9</w:t>
            </w:r>
          </w:p>
        </w:tc>
      </w:tr>
      <w:tr>
        <w:trPr>
          <w:trHeight w:val="24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11604,8</w:t>
            </w:r>
          </w:p>
        </w:tc>
      </w:tr>
      <w:tr>
        <w:trPr>
          <w:trHeight w:val="48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11604,8</w:t>
            </w:r>
          </w:p>
        </w:tc>
      </w:tr>
      <w:tr>
        <w:trPr>
          <w:trHeight w:val="24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63485,7</w:t>
            </w:r>
          </w:p>
        </w:tc>
      </w:tr>
      <w:tr>
        <w:trPr>
          <w:trHeight w:val="48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59254,7</w:t>
            </w:r>
          </w:p>
        </w:tc>
      </w:tr>
      <w:tr>
        <w:trPr>
          <w:trHeight w:val="24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4231,0</w:t>
            </w:r>
          </w:p>
        </w:tc>
      </w:tr>
      <w:tr>
        <w:trPr>
          <w:trHeight w:val="48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82567,4</w:t>
            </w:r>
          </w:p>
        </w:tc>
      </w:tr>
      <w:tr>
        <w:trPr>
          <w:trHeight w:val="48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82567,4</w:t>
            </w:r>
          </w:p>
        </w:tc>
      </w:tr>
      <w:tr>
        <w:trPr>
          <w:trHeight w:val="24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1829,2</w:t>
            </w:r>
          </w:p>
        </w:tc>
      </w:tr>
      <w:tr>
        <w:trPr>
          <w:trHeight w:val="24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1829,2</w:t>
            </w:r>
          </w:p>
        </w:tc>
      </w:tr>
      <w:tr>
        <w:trPr>
          <w:trHeight w:val="70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324,2</w:t>
            </w:r>
          </w:p>
        </w:tc>
      </w:tr>
      <w:tr>
        <w:trPr>
          <w:trHeight w:val="48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Учет, хранение,оценка и реализация имущества, поступившего в коммунальную собственность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1505,0</w:t>
            </w:r>
          </w:p>
        </w:tc>
      </w:tr>
      <w:tr>
        <w:trPr>
          <w:trHeight w:val="24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государственные услуги общего характера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15114,7</w:t>
            </w:r>
          </w:p>
        </w:tc>
      </w:tr>
      <w:tr>
        <w:trPr>
          <w:trHeight w:val="24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15114,7</w:t>
            </w:r>
          </w:p>
        </w:tc>
      </w:tr>
      <w:tr>
        <w:trPr>
          <w:trHeight w:val="94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15114,7</w:t>
            </w:r>
          </w:p>
        </w:tc>
      </w:tr>
      <w:tr>
        <w:trPr>
          <w:trHeight w:val="24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1131,4</w:t>
            </w:r>
          </w:p>
        </w:tc>
      </w:tr>
      <w:tr>
        <w:trPr>
          <w:trHeight w:val="24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1121,0</w:t>
            </w:r>
          </w:p>
        </w:tc>
      </w:tr>
      <w:tr>
        <w:trPr>
          <w:trHeight w:val="24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1121,0</w:t>
            </w:r>
          </w:p>
        </w:tc>
      </w:tr>
      <w:tr>
        <w:trPr>
          <w:trHeight w:val="24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1121,0</w:t>
            </w:r>
          </w:p>
        </w:tc>
      </w:tr>
      <w:tr>
        <w:trPr>
          <w:trHeight w:val="24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чрезвычайным ситуациям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10,4</w:t>
            </w:r>
          </w:p>
        </w:tc>
      </w:tr>
      <w:tr>
        <w:trPr>
          <w:trHeight w:val="24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10,4</w:t>
            </w:r>
          </w:p>
        </w:tc>
      </w:tr>
      <w:tr>
        <w:trPr>
          <w:trHeight w:val="48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10,4</w:t>
            </w:r>
          </w:p>
        </w:tc>
      </w:tr>
      <w:tr>
        <w:trPr>
          <w:trHeight w:val="24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910298,0</w:t>
            </w:r>
          </w:p>
        </w:tc>
      </w:tr>
      <w:tr>
        <w:trPr>
          <w:trHeight w:val="24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93757,0</w:t>
            </w:r>
          </w:p>
        </w:tc>
      </w:tr>
      <w:tr>
        <w:trPr>
          <w:trHeight w:val="24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93757,0</w:t>
            </w:r>
          </w:p>
        </w:tc>
      </w:tr>
      <w:tr>
        <w:trPr>
          <w:trHeight w:val="48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29127,0</w:t>
            </w:r>
          </w:p>
        </w:tc>
      </w:tr>
      <w:tr>
        <w:trPr>
          <w:trHeight w:val="51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64630,0</w:t>
            </w:r>
          </w:p>
        </w:tc>
      </w:tr>
      <w:tr>
        <w:trPr>
          <w:trHeight w:val="24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779373,0</w:t>
            </w:r>
          </w:p>
        </w:tc>
      </w:tr>
      <w:tr>
        <w:trPr>
          <w:trHeight w:val="48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4305,8</w:t>
            </w:r>
          </w:p>
        </w:tc>
      </w:tr>
      <w:tr>
        <w:trPr>
          <w:trHeight w:val="48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сельской местности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4305,8</w:t>
            </w:r>
          </w:p>
        </w:tc>
      </w:tr>
      <w:tr>
        <w:trPr>
          <w:trHeight w:val="24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775067,2</w:t>
            </w:r>
          </w:p>
        </w:tc>
      </w:tr>
      <w:tr>
        <w:trPr>
          <w:trHeight w:val="24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772621,2</w:t>
            </w:r>
          </w:p>
        </w:tc>
      </w:tr>
      <w:tr>
        <w:trPr>
          <w:trHeight w:val="24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2446,0</w:t>
            </w:r>
          </w:p>
        </w:tc>
      </w:tr>
      <w:tr>
        <w:trPr>
          <w:trHeight w:val="24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37168,0</w:t>
            </w:r>
          </w:p>
        </w:tc>
      </w:tr>
      <w:tr>
        <w:trPr>
          <w:trHeight w:val="24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37168,0</w:t>
            </w:r>
          </w:p>
        </w:tc>
      </w:tr>
      <w:tr>
        <w:trPr>
          <w:trHeight w:val="48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образования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15873,0</w:t>
            </w:r>
          </w:p>
        </w:tc>
      </w:tr>
      <w:tr>
        <w:trPr>
          <w:trHeight w:val="70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6017,0</w:t>
            </w:r>
          </w:p>
        </w:tc>
      </w:tr>
      <w:tr>
        <w:trPr>
          <w:trHeight w:val="48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600,0</w:t>
            </w:r>
          </w:p>
        </w:tc>
      </w:tr>
      <w:tr>
        <w:trPr>
          <w:trHeight w:val="70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Ежемесячная выплата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6943,0</w:t>
            </w:r>
          </w:p>
        </w:tc>
      </w:tr>
      <w:tr>
        <w:trPr>
          <w:trHeight w:val="48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7735,0</w:t>
            </w:r>
          </w:p>
        </w:tc>
      </w:tr>
      <w:tr>
        <w:trPr>
          <w:trHeight w:val="24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52095,3</w:t>
            </w:r>
          </w:p>
        </w:tc>
      </w:tr>
      <w:tr>
        <w:trPr>
          <w:trHeight w:val="24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37062,3</w:t>
            </w:r>
          </w:p>
        </w:tc>
      </w:tr>
      <w:tr>
        <w:trPr>
          <w:trHeight w:val="48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37062,3</w:t>
            </w:r>
          </w:p>
        </w:tc>
      </w:tr>
      <w:tr>
        <w:trPr>
          <w:trHeight w:val="24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6978,0</w:t>
            </w:r>
          </w:p>
        </w:tc>
      </w:tr>
      <w:tr>
        <w:trPr>
          <w:trHeight w:val="24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3746,0</w:t>
            </w:r>
          </w:p>
        </w:tc>
      </w:tr>
      <w:tr>
        <w:trPr>
          <w:trHeight w:val="24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жилищной помощи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6,0</w:t>
            </w:r>
          </w:p>
        </w:tc>
      </w:tr>
      <w:tr>
        <w:trPr>
          <w:trHeight w:val="48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7052,3</w:t>
            </w:r>
          </w:p>
        </w:tc>
      </w:tr>
      <w:tr>
        <w:trPr>
          <w:trHeight w:val="48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228,0</w:t>
            </w:r>
          </w:p>
        </w:tc>
      </w:tr>
      <w:tr>
        <w:trPr>
          <w:trHeight w:val="24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12375,0</w:t>
            </w:r>
          </w:p>
        </w:tc>
      </w:tr>
      <w:tr>
        <w:trPr>
          <w:trHeight w:val="24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5991,0</w:t>
            </w:r>
          </w:p>
        </w:tc>
      </w:tr>
      <w:tr>
        <w:trPr>
          <w:trHeight w:val="94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686,0</w:t>
            </w:r>
          </w:p>
        </w:tc>
      </w:tr>
      <w:tr>
        <w:trPr>
          <w:trHeight w:val="48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15033,0</w:t>
            </w:r>
          </w:p>
        </w:tc>
      </w:tr>
      <w:tr>
        <w:trPr>
          <w:trHeight w:val="48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14373,0</w:t>
            </w:r>
          </w:p>
        </w:tc>
      </w:tr>
      <w:tr>
        <w:trPr>
          <w:trHeight w:val="70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14203,0</w:t>
            </w:r>
          </w:p>
        </w:tc>
      </w:tr>
      <w:tr>
        <w:trPr>
          <w:trHeight w:val="48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170,0</w:t>
            </w:r>
          </w:p>
        </w:tc>
      </w:tr>
      <w:tr>
        <w:trPr>
          <w:trHeight w:val="70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660,0</w:t>
            </w:r>
          </w:p>
        </w:tc>
      </w:tr>
      <w:tr>
        <w:trPr>
          <w:trHeight w:val="48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Плана мероприятий по обеспечению прав и улучшению качества жизни инвалидов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660,0</w:t>
            </w:r>
          </w:p>
        </w:tc>
      </w:tr>
      <w:tr>
        <w:trPr>
          <w:trHeight w:val="24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596988,8</w:t>
            </w:r>
          </w:p>
        </w:tc>
      </w:tr>
      <w:tr>
        <w:trPr>
          <w:trHeight w:val="24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15555,3</w:t>
            </w:r>
          </w:p>
        </w:tc>
      </w:tr>
      <w:tr>
        <w:trPr>
          <w:trHeight w:val="70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1213,5</w:t>
            </w:r>
          </w:p>
        </w:tc>
      </w:tr>
      <w:tr>
        <w:trPr>
          <w:trHeight w:val="24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сохранения государственного жилищного фонда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1213,5</w:t>
            </w:r>
          </w:p>
        </w:tc>
      </w:tr>
      <w:tr>
        <w:trPr>
          <w:trHeight w:val="24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14341,8</w:t>
            </w:r>
          </w:p>
        </w:tc>
      </w:tr>
      <w:tr>
        <w:trPr>
          <w:trHeight w:val="48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объектов в рамках развития городов и сельских населенных пунктов по Дорожной карте занятости 2020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14341,8</w:t>
            </w:r>
          </w:p>
        </w:tc>
      </w:tr>
      <w:tr>
        <w:trPr>
          <w:trHeight w:val="24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560257,1</w:t>
            </w:r>
          </w:p>
        </w:tc>
      </w:tr>
      <w:tr>
        <w:trPr>
          <w:trHeight w:val="48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5065,1</w:t>
            </w:r>
          </w:p>
        </w:tc>
      </w:tr>
      <w:tr>
        <w:trPr>
          <w:trHeight w:val="24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 пунктов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5065,1</w:t>
            </w:r>
          </w:p>
        </w:tc>
      </w:tr>
      <w:tr>
        <w:trPr>
          <w:trHeight w:val="48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555192,0</w:t>
            </w:r>
          </w:p>
        </w:tc>
      </w:tr>
      <w:tr>
        <w:trPr>
          <w:trHeight w:val="48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058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 в сельских населенных пунктах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555192,0</w:t>
            </w:r>
          </w:p>
        </w:tc>
      </w:tr>
      <w:tr>
        <w:trPr>
          <w:trHeight w:val="24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21176,4</w:t>
            </w:r>
          </w:p>
        </w:tc>
      </w:tr>
      <w:tr>
        <w:trPr>
          <w:trHeight w:val="48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21176,4</w:t>
            </w:r>
          </w:p>
        </w:tc>
      </w:tr>
      <w:tr>
        <w:trPr>
          <w:trHeight w:val="24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2502,2</w:t>
            </w:r>
          </w:p>
        </w:tc>
      </w:tr>
      <w:tr>
        <w:trPr>
          <w:trHeight w:val="24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18674,2</w:t>
            </w:r>
          </w:p>
        </w:tc>
      </w:tr>
      <w:tr>
        <w:trPr>
          <w:trHeight w:val="24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80433,6</w:t>
            </w:r>
          </w:p>
        </w:tc>
      </w:tr>
      <w:tr>
        <w:trPr>
          <w:trHeight w:val="24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30444,0</w:t>
            </w:r>
          </w:p>
        </w:tc>
      </w:tr>
      <w:tr>
        <w:trPr>
          <w:trHeight w:val="48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478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политики, культуры и развития языков района (города областного значения)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30444,0</w:t>
            </w:r>
          </w:p>
        </w:tc>
      </w:tr>
      <w:tr>
        <w:trPr>
          <w:trHeight w:val="24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478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30444,0</w:t>
            </w:r>
          </w:p>
        </w:tc>
      </w:tr>
      <w:tr>
        <w:trPr>
          <w:trHeight w:val="24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6127,6</w:t>
            </w:r>
          </w:p>
        </w:tc>
      </w:tr>
      <w:tr>
        <w:trPr>
          <w:trHeight w:val="30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6127,6</w:t>
            </w:r>
          </w:p>
        </w:tc>
      </w:tr>
      <w:tr>
        <w:trPr>
          <w:trHeight w:val="46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4174,6</w:t>
            </w:r>
          </w:p>
        </w:tc>
      </w:tr>
      <w:tr>
        <w:trPr>
          <w:trHeight w:val="48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340,0</w:t>
            </w:r>
          </w:p>
        </w:tc>
      </w:tr>
      <w:tr>
        <w:trPr>
          <w:trHeight w:val="70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1613,0</w:t>
            </w:r>
          </w:p>
        </w:tc>
      </w:tr>
      <w:tr>
        <w:trPr>
          <w:trHeight w:val="24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28934,0</w:t>
            </w:r>
          </w:p>
        </w:tc>
      </w:tr>
      <w:tr>
        <w:trPr>
          <w:trHeight w:val="48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478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политики, культуры и развития языков района (города областного значения)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28934,0</w:t>
            </w:r>
          </w:p>
        </w:tc>
      </w:tr>
      <w:tr>
        <w:trPr>
          <w:trHeight w:val="48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478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газеты и журналы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1500,0</w:t>
            </w:r>
          </w:p>
        </w:tc>
      </w:tr>
      <w:tr>
        <w:trPr>
          <w:trHeight w:val="48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478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телерадиовещание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280,0</w:t>
            </w:r>
          </w:p>
        </w:tc>
      </w:tr>
      <w:tr>
        <w:trPr>
          <w:trHeight w:val="24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478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22209,0</w:t>
            </w:r>
          </w:p>
        </w:tc>
      </w:tr>
      <w:tr>
        <w:trPr>
          <w:trHeight w:val="24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478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4945,0</w:t>
            </w:r>
          </w:p>
        </w:tc>
      </w:tr>
      <w:tr>
        <w:trPr>
          <w:trHeight w:val="48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14928,0</w:t>
            </w:r>
          </w:p>
        </w:tc>
      </w:tr>
      <w:tr>
        <w:trPr>
          <w:trHeight w:val="48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478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политики, культуры и развития языков района (города областного значения)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14928,0</w:t>
            </w:r>
          </w:p>
        </w:tc>
      </w:tr>
      <w:tr>
        <w:trPr>
          <w:trHeight w:val="70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478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граждан, развития языков и культуры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9462,0</w:t>
            </w:r>
          </w:p>
        </w:tc>
      </w:tr>
      <w:tr>
        <w:trPr>
          <w:trHeight w:val="24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478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2918,0</w:t>
            </w:r>
          </w:p>
        </w:tc>
      </w:tr>
      <w:tr>
        <w:trPr>
          <w:trHeight w:val="48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478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2548,0</w:t>
            </w:r>
          </w:p>
        </w:tc>
      </w:tr>
      <w:tr>
        <w:trPr>
          <w:trHeight w:val="70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43647,6</w:t>
            </w:r>
          </w:p>
        </w:tc>
      </w:tr>
      <w:tr>
        <w:trPr>
          <w:trHeight w:val="24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17268,0</w:t>
            </w:r>
          </w:p>
        </w:tc>
      </w:tr>
      <w:tr>
        <w:trPr>
          <w:trHeight w:val="24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6214,0</w:t>
            </w:r>
          </w:p>
        </w:tc>
      </w:tr>
      <w:tr>
        <w:trPr>
          <w:trHeight w:val="24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 поддержки специалистов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6214,0</w:t>
            </w:r>
          </w:p>
        </w:tc>
      </w:tr>
      <w:tr>
        <w:trPr>
          <w:trHeight w:val="24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11054,0</w:t>
            </w:r>
          </w:p>
        </w:tc>
      </w:tr>
      <w:tr>
        <w:trPr>
          <w:trHeight w:val="48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ветеринарии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6734,0</w:t>
            </w:r>
          </w:p>
        </w:tc>
      </w:tr>
      <w:tr>
        <w:trPr>
          <w:trHeight w:val="24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санитарного убоя больных животных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3420,0</w:t>
            </w:r>
          </w:p>
        </w:tc>
      </w:tr>
      <w:tr>
        <w:trPr>
          <w:trHeight w:val="24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400,0</w:t>
            </w:r>
          </w:p>
        </w:tc>
      </w:tr>
      <w:tr>
        <w:trPr>
          <w:trHeight w:val="48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 по идентификации сельскохозяйственных животных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500,0</w:t>
            </w:r>
          </w:p>
        </w:tc>
      </w:tr>
      <w:tr>
        <w:trPr>
          <w:trHeight w:val="24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5594,6</w:t>
            </w:r>
          </w:p>
        </w:tc>
      </w:tr>
      <w:tr>
        <w:trPr>
          <w:trHeight w:val="24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5594,6</w:t>
            </w:r>
          </w:p>
        </w:tc>
      </w:tr>
      <w:tr>
        <w:trPr>
          <w:trHeight w:val="70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5594,6</w:t>
            </w:r>
          </w:p>
        </w:tc>
      </w:tr>
      <w:tr>
        <w:trPr>
          <w:trHeight w:val="48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20785,0</w:t>
            </w:r>
          </w:p>
        </w:tc>
      </w:tr>
      <w:tr>
        <w:trPr>
          <w:trHeight w:val="24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20785,0</w:t>
            </w:r>
          </w:p>
        </w:tc>
      </w:tr>
      <w:tr>
        <w:trPr>
          <w:trHeight w:val="24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20785,0</w:t>
            </w:r>
          </w:p>
        </w:tc>
      </w:tr>
      <w:tr>
        <w:trPr>
          <w:trHeight w:val="48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6851,4</w:t>
            </w:r>
          </w:p>
        </w:tc>
      </w:tr>
      <w:tr>
        <w:trPr>
          <w:trHeight w:val="24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6851,4</w:t>
            </w:r>
          </w:p>
        </w:tc>
      </w:tr>
      <w:tr>
        <w:trPr>
          <w:trHeight w:val="48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6851,4</w:t>
            </w:r>
          </w:p>
        </w:tc>
      </w:tr>
      <w:tr>
        <w:trPr>
          <w:trHeight w:val="48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строительства, архитектуры и градостроительства на местном уровне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6851,4</w:t>
            </w:r>
          </w:p>
        </w:tc>
      </w:tr>
      <w:tr>
        <w:trPr>
          <w:trHeight w:val="24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52684,7</w:t>
            </w:r>
          </w:p>
        </w:tc>
      </w:tr>
      <w:tr>
        <w:trPr>
          <w:trHeight w:val="24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52684,7</w:t>
            </w:r>
          </w:p>
        </w:tc>
      </w:tr>
      <w:tr>
        <w:trPr>
          <w:trHeight w:val="48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2100,0</w:t>
            </w:r>
          </w:p>
        </w:tc>
      </w:tr>
      <w:tr>
        <w:trPr>
          <w:trHeight w:val="52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2100,0</w:t>
            </w:r>
          </w:p>
        </w:tc>
      </w:tr>
      <w:tr>
        <w:trPr>
          <w:trHeight w:val="70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50584,7</w:t>
            </w:r>
          </w:p>
        </w:tc>
      </w:tr>
      <w:tr>
        <w:trPr>
          <w:trHeight w:val="24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50584,7</w:t>
            </w:r>
          </w:p>
        </w:tc>
      </w:tr>
      <w:tr>
        <w:trPr>
          <w:trHeight w:val="24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58839,1</w:t>
            </w:r>
          </w:p>
        </w:tc>
      </w:tr>
      <w:tr>
        <w:trPr>
          <w:trHeight w:val="24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58839,1</w:t>
            </w:r>
          </w:p>
        </w:tc>
      </w:tr>
      <w:tr>
        <w:trPr>
          <w:trHeight w:val="48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13792,0</w:t>
            </w:r>
          </w:p>
        </w:tc>
      </w:tr>
      <w:tr>
        <w:trPr>
          <w:trHeight w:val="48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 Программы "Развитие регионов"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13792,0</w:t>
            </w:r>
          </w:p>
        </w:tc>
      </w:tr>
      <w:tr>
        <w:trPr>
          <w:trHeight w:val="48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и сельского хозяйства района (города областного значения)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13359,5</w:t>
            </w:r>
          </w:p>
        </w:tc>
      </w:tr>
      <w:tr>
        <w:trPr>
          <w:trHeight w:val="57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 и сельского хозяйства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13359,5</w:t>
            </w:r>
          </w:p>
        </w:tc>
      </w:tr>
      <w:tr>
        <w:trPr>
          <w:trHeight w:val="70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28687,6</w:t>
            </w:r>
          </w:p>
        </w:tc>
      </w:tr>
      <w:tr>
        <w:trPr>
          <w:trHeight w:val="70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28687,6</w:t>
            </w:r>
          </w:p>
        </w:tc>
      </w:tr>
      <w:tr>
        <w:trPr>
          <w:trHeight w:val="24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3000,0</w:t>
            </w:r>
          </w:p>
        </w:tc>
      </w:tr>
      <w:tr>
        <w:trPr>
          <w:trHeight w:val="48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района (города областного значения)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3000,0</w:t>
            </w:r>
          </w:p>
        </w:tc>
      </w:tr>
      <w:tr>
        <w:trPr>
          <w:trHeight w:val="24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10,2</w:t>
            </w:r>
          </w:p>
        </w:tc>
      </w:tr>
      <w:tr>
        <w:trPr>
          <w:trHeight w:val="24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10,2</w:t>
            </w:r>
          </w:p>
        </w:tc>
      </w:tr>
      <w:tr>
        <w:trPr>
          <w:trHeight w:val="24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10,2</w:t>
            </w:r>
          </w:p>
        </w:tc>
      </w:tr>
      <w:tr>
        <w:trPr>
          <w:trHeight w:val="48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10,2</w:t>
            </w:r>
          </w:p>
        </w:tc>
      </w:tr>
      <w:tr>
        <w:trPr>
          <w:trHeight w:val="24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1843,1</w:t>
            </w:r>
          </w:p>
        </w:tc>
      </w:tr>
      <w:tr>
        <w:trPr>
          <w:trHeight w:val="24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1843,1</w:t>
            </w:r>
          </w:p>
        </w:tc>
      </w:tr>
      <w:tr>
        <w:trPr>
          <w:trHeight w:val="24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1843,1</w:t>
            </w:r>
          </w:p>
        </w:tc>
      </w:tr>
      <w:tr>
        <w:trPr>
          <w:trHeight w:val="36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1843,1</w:t>
            </w:r>
          </w:p>
        </w:tc>
      </w:tr>
      <w:tr>
        <w:trPr>
          <w:trHeight w:val="24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Чистое бюджетное кредитование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34716,3</w:t>
            </w:r>
          </w:p>
        </w:tc>
      </w:tr>
      <w:tr>
        <w:trPr>
          <w:trHeight w:val="24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41573,3</w:t>
            </w:r>
          </w:p>
        </w:tc>
      </w:tr>
      <w:tr>
        <w:trPr>
          <w:trHeight w:val="70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41573,3</w:t>
            </w:r>
          </w:p>
        </w:tc>
      </w:tr>
      <w:tr>
        <w:trPr>
          <w:trHeight w:val="24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41573,3</w:t>
            </w:r>
          </w:p>
        </w:tc>
      </w:tr>
      <w:tr>
        <w:trPr>
          <w:trHeight w:val="36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41573,3</w:t>
            </w:r>
          </w:p>
        </w:tc>
      </w:tr>
      <w:tr>
        <w:trPr>
          <w:trHeight w:val="48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41573,3</w:t>
            </w:r>
          </w:p>
        </w:tc>
      </w:tr>
      <w:tr>
        <w:trPr>
          <w:trHeight w:val="24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6857,0</w:t>
            </w:r>
          </w:p>
        </w:tc>
      </w:tr>
      <w:tr>
        <w:trPr>
          <w:trHeight w:val="24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6857,0</w:t>
            </w:r>
          </w:p>
        </w:tc>
      </w:tr>
      <w:tr>
        <w:trPr>
          <w:trHeight w:val="48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6857,0</w:t>
            </w:r>
          </w:p>
        </w:tc>
      </w:tr>
      <w:tr>
        <w:trPr>
          <w:trHeight w:val="24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 профицит) бюджета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-54928,2</w:t>
            </w:r>
          </w:p>
        </w:tc>
      </w:tr>
      <w:tr>
        <w:trPr>
          <w:trHeight w:val="24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 (использование профицита) бюджета: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54928,2</w:t>
            </w:r>
          </w:p>
        </w:tc>
      </w:tr>
      <w:tr>
        <w:trPr>
          <w:trHeight w:val="24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займов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41573,3</w:t>
            </w:r>
          </w:p>
        </w:tc>
      </w:tr>
      <w:tr>
        <w:trPr>
          <w:trHeight w:val="24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41573,3</w:t>
            </w:r>
          </w:p>
        </w:tc>
      </w:tr>
      <w:tr>
        <w:trPr>
          <w:trHeight w:val="24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41573,3</w:t>
            </w:r>
          </w:p>
        </w:tc>
      </w:tr>
      <w:tr>
        <w:trPr>
          <w:trHeight w:val="24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6857,0</w:t>
            </w:r>
          </w:p>
        </w:tc>
      </w:tr>
      <w:tr>
        <w:trPr>
          <w:trHeight w:val="46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6857,0</w:t>
            </w:r>
          </w:p>
        </w:tc>
      </w:tr>
      <w:tr>
        <w:trPr>
          <w:trHeight w:val="24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6857,0</w:t>
            </w:r>
          </w:p>
        </w:tc>
      </w:tr>
      <w:tr>
        <w:trPr>
          <w:trHeight w:val="48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6857,0</w:t>
            </w:r>
          </w:p>
        </w:tc>
      </w:tr>
      <w:tr>
        <w:trPr>
          <w:trHeight w:val="24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20211,9</w:t>
            </w:r>
          </w:p>
        </w:tc>
      </w:tr>
      <w:tr>
        <w:trPr>
          <w:trHeight w:val="24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20211,9</w:t>
            </w:r>
          </w:p>
        </w:tc>
      </w:tr>
      <w:tr>
        <w:trPr>
          <w:trHeight w:val="24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20211,9</w:t>
            </w:r>
          </w:p>
        </w:tc>
      </w:tr>
    </w:tbl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маслихата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12 ноября 2014 года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232         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5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маслихата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28 декабря 2013 года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151         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бюджетных программ поселков, сел,</w:t>
      </w:r>
      <w:r>
        <w:br/>
      </w:r>
      <w:r>
        <w:rPr>
          <w:rFonts w:ascii="Times New Roman"/>
          <w:b/>
          <w:i w:val="false"/>
          <w:color w:val="000000"/>
        </w:rPr>
        <w:t>
сельских округов района на 2014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73"/>
        <w:gridCol w:w="593"/>
        <w:gridCol w:w="653"/>
        <w:gridCol w:w="733"/>
        <w:gridCol w:w="6813"/>
        <w:gridCol w:w="2253"/>
      </w:tblGrid>
      <w:tr>
        <w:trPr>
          <w:trHeight w:val="24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2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(тысяч тенге)</w:t>
            </w:r>
          </w:p>
        </w:tc>
      </w:tr>
      <w:tr>
        <w:trPr>
          <w:trHeight w:val="2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6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82567,4</w:t>
            </w:r>
          </w:p>
        </w:tc>
      </w:tr>
      <w:tr>
        <w:trPr>
          <w:trHeight w:val="48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82567,4</w:t>
            </w:r>
          </w:p>
        </w:tc>
      </w:tr>
      <w:tr>
        <w:trPr>
          <w:trHeight w:val="48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82567,4</w:t>
            </w:r>
          </w:p>
        </w:tc>
      </w:tr>
      <w:tr>
        <w:trPr>
          <w:trHeight w:val="48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82567,4</w:t>
            </w:r>
          </w:p>
        </w:tc>
      </w:tr>
      <w:tr>
        <w:trPr>
          <w:trHeight w:val="48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Большечураковского сельского округа Алтынсаринского района"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9931,0</w:t>
            </w:r>
          </w:p>
        </w:tc>
      </w:tr>
      <w:tr>
        <w:trPr>
          <w:trHeight w:val="48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9931,0</w:t>
            </w:r>
          </w:p>
        </w:tc>
      </w:tr>
      <w:tr>
        <w:trPr>
          <w:trHeight w:val="48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Димитровского сельского округа Алтынсаринского района"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5709,0</w:t>
            </w:r>
          </w:p>
        </w:tc>
      </w:tr>
      <w:tr>
        <w:trPr>
          <w:trHeight w:val="48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5709,0</w:t>
            </w:r>
          </w:p>
        </w:tc>
      </w:tr>
      <w:tr>
        <w:trPr>
          <w:trHeight w:val="48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Докучаевского сельского округа Алтынсаринского района"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6117,0</w:t>
            </w:r>
          </w:p>
        </w:tc>
      </w:tr>
      <w:tr>
        <w:trPr>
          <w:trHeight w:val="48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6117,0</w:t>
            </w:r>
          </w:p>
        </w:tc>
      </w:tr>
      <w:tr>
        <w:trPr>
          <w:trHeight w:val="48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села Красный Кордон Алтынсаринского района"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7183,4</w:t>
            </w:r>
          </w:p>
        </w:tc>
      </w:tr>
      <w:tr>
        <w:trPr>
          <w:trHeight w:val="48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7183,4</w:t>
            </w:r>
          </w:p>
        </w:tc>
      </w:tr>
      <w:tr>
        <w:trPr>
          <w:trHeight w:val="48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имени Ильяса Омарова сельского округа Алтынсаринского района"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5801,0</w:t>
            </w:r>
          </w:p>
        </w:tc>
      </w:tr>
      <w:tr>
        <w:trPr>
          <w:trHeight w:val="48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5801,0</w:t>
            </w:r>
          </w:p>
        </w:tc>
      </w:tr>
      <w:tr>
        <w:trPr>
          <w:trHeight w:val="48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Маяковского сельского округа Алтынсаринского района"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6725,0</w:t>
            </w:r>
          </w:p>
        </w:tc>
      </w:tr>
      <w:tr>
        <w:trPr>
          <w:trHeight w:val="48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6725,0</w:t>
            </w:r>
          </w:p>
        </w:tc>
      </w:tr>
      <w:tr>
        <w:trPr>
          <w:trHeight w:val="48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Новоалексеевского сельского округа Алтынсаринского района"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6411,1</w:t>
            </w:r>
          </w:p>
        </w:tc>
      </w:tr>
      <w:tr>
        <w:trPr>
          <w:trHeight w:val="48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6411,1</w:t>
            </w:r>
          </w:p>
        </w:tc>
      </w:tr>
      <w:tr>
        <w:trPr>
          <w:trHeight w:val="48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Приозерного сельского округа Алтынсаринского района"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6203,0</w:t>
            </w:r>
          </w:p>
        </w:tc>
      </w:tr>
      <w:tr>
        <w:trPr>
          <w:trHeight w:val="48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6203,0</w:t>
            </w:r>
          </w:p>
        </w:tc>
      </w:tr>
      <w:tr>
        <w:trPr>
          <w:trHeight w:val="48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села Свердловка Алтынсаринского района"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6804,0</w:t>
            </w:r>
          </w:p>
        </w:tc>
      </w:tr>
      <w:tr>
        <w:trPr>
          <w:trHeight w:val="48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6804,0</w:t>
            </w:r>
          </w:p>
        </w:tc>
      </w:tr>
      <w:tr>
        <w:trPr>
          <w:trHeight w:val="48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Щербаковского сельского округа Алтынсаринского района"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11827,8</w:t>
            </w:r>
          </w:p>
        </w:tc>
      </w:tr>
      <w:tr>
        <w:trPr>
          <w:trHeight w:val="48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11827,8</w:t>
            </w:r>
          </w:p>
        </w:tc>
      </w:tr>
      <w:tr>
        <w:trPr>
          <w:trHeight w:val="48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Убаганского сельского округа Алтынсаринского района"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9855,1</w:t>
            </w:r>
          </w:p>
        </w:tc>
      </w:tr>
      <w:tr>
        <w:trPr>
          <w:trHeight w:val="48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9855,1</w:t>
            </w:r>
          </w:p>
        </w:tc>
      </w:tr>
      <w:tr>
        <w:trPr>
          <w:trHeight w:val="2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4305,8</w:t>
            </w:r>
          </w:p>
        </w:tc>
      </w:tr>
      <w:tr>
        <w:trPr>
          <w:trHeight w:val="2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4305,8</w:t>
            </w:r>
          </w:p>
        </w:tc>
      </w:tr>
      <w:tr>
        <w:trPr>
          <w:trHeight w:val="48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4305,8</w:t>
            </w:r>
          </w:p>
        </w:tc>
      </w:tr>
      <w:tr>
        <w:trPr>
          <w:trHeight w:val="48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сельской местности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4305,8</w:t>
            </w:r>
          </w:p>
        </w:tc>
      </w:tr>
      <w:tr>
        <w:trPr>
          <w:trHeight w:val="48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Большечураковского сельского округа Алтынсаринского района"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2046,0</w:t>
            </w:r>
          </w:p>
        </w:tc>
      </w:tr>
      <w:tr>
        <w:trPr>
          <w:trHeight w:val="48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сельской местности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2046,0</w:t>
            </w:r>
          </w:p>
        </w:tc>
      </w:tr>
      <w:tr>
        <w:trPr>
          <w:trHeight w:val="48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Приозерного сельского округа Алтынсаринского района"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590,5</w:t>
            </w:r>
          </w:p>
        </w:tc>
      </w:tr>
      <w:tr>
        <w:trPr>
          <w:trHeight w:val="48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сельской местности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590,5</w:t>
            </w:r>
          </w:p>
        </w:tc>
      </w:tr>
      <w:tr>
        <w:trPr>
          <w:trHeight w:val="48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Убаганского сельского округа Алтынсаринского района"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1669,3</w:t>
            </w:r>
          </w:p>
        </w:tc>
      </w:tr>
      <w:tr>
        <w:trPr>
          <w:trHeight w:val="48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сельской местности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1669,3</w:t>
            </w:r>
          </w:p>
        </w:tc>
      </w:tr>
      <w:tr>
        <w:trPr>
          <w:trHeight w:val="2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26241,5</w:t>
            </w:r>
          </w:p>
        </w:tc>
      </w:tr>
      <w:tr>
        <w:trPr>
          <w:trHeight w:val="2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5065,1</w:t>
            </w:r>
          </w:p>
        </w:tc>
      </w:tr>
      <w:tr>
        <w:trPr>
          <w:trHeight w:val="48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5065,1</w:t>
            </w:r>
          </w:p>
        </w:tc>
      </w:tr>
      <w:tr>
        <w:trPr>
          <w:trHeight w:val="2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 пунктов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5065,1</w:t>
            </w:r>
          </w:p>
        </w:tc>
      </w:tr>
      <w:tr>
        <w:trPr>
          <w:trHeight w:val="48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Большечураковского сельского округа Алтынсаринского района"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1841,0</w:t>
            </w:r>
          </w:p>
        </w:tc>
      </w:tr>
      <w:tr>
        <w:trPr>
          <w:trHeight w:val="2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 пунктов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1841,0</w:t>
            </w:r>
          </w:p>
        </w:tc>
      </w:tr>
      <w:tr>
        <w:trPr>
          <w:trHeight w:val="48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Убаганского сельского округа Алтынсаринского района"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2775,0</w:t>
            </w:r>
          </w:p>
        </w:tc>
      </w:tr>
      <w:tr>
        <w:trPr>
          <w:trHeight w:val="2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 пунктов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2775,0</w:t>
            </w:r>
          </w:p>
        </w:tc>
      </w:tr>
      <w:tr>
        <w:trPr>
          <w:trHeight w:val="48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Щербаковского сельского округа Алтынсаринского района"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449,1</w:t>
            </w:r>
          </w:p>
        </w:tc>
      </w:tr>
      <w:tr>
        <w:trPr>
          <w:trHeight w:val="2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 пунктов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449,1</w:t>
            </w:r>
          </w:p>
        </w:tc>
      </w:tr>
      <w:tr>
        <w:trPr>
          <w:trHeight w:val="2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21176,4</w:t>
            </w:r>
          </w:p>
        </w:tc>
      </w:tr>
      <w:tr>
        <w:trPr>
          <w:trHeight w:val="48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21176,4</w:t>
            </w:r>
          </w:p>
        </w:tc>
      </w:tr>
      <w:tr>
        <w:trPr>
          <w:trHeight w:val="2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2502,2</w:t>
            </w:r>
          </w:p>
        </w:tc>
      </w:tr>
      <w:tr>
        <w:trPr>
          <w:trHeight w:val="2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18674,2</w:t>
            </w:r>
          </w:p>
        </w:tc>
      </w:tr>
      <w:tr>
        <w:trPr>
          <w:trHeight w:val="48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Большечураковского сельского округа Алтынсаринского района"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747,0</w:t>
            </w:r>
          </w:p>
        </w:tc>
      </w:tr>
      <w:tr>
        <w:trPr>
          <w:trHeight w:val="2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660,0</w:t>
            </w:r>
          </w:p>
        </w:tc>
      </w:tr>
      <w:tr>
        <w:trPr>
          <w:trHeight w:val="2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87,0</w:t>
            </w:r>
          </w:p>
        </w:tc>
      </w:tr>
      <w:tr>
        <w:trPr>
          <w:trHeight w:val="48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Димитровского сельского округа Алтынсаринского района"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145,0</w:t>
            </w:r>
          </w:p>
        </w:tc>
      </w:tr>
      <w:tr>
        <w:trPr>
          <w:trHeight w:val="2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95,0</w:t>
            </w:r>
          </w:p>
        </w:tc>
      </w:tr>
      <w:tr>
        <w:trPr>
          <w:trHeight w:val="2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50,0</w:t>
            </w:r>
          </w:p>
        </w:tc>
      </w:tr>
      <w:tr>
        <w:trPr>
          <w:trHeight w:val="48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Докучаевского сельского округа Алтынсаринского района"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235,0</w:t>
            </w:r>
          </w:p>
        </w:tc>
      </w:tr>
      <w:tr>
        <w:trPr>
          <w:trHeight w:val="2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185,0</w:t>
            </w:r>
          </w:p>
        </w:tc>
      </w:tr>
      <w:tr>
        <w:trPr>
          <w:trHeight w:val="2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50,0</w:t>
            </w:r>
          </w:p>
        </w:tc>
      </w:tr>
      <w:tr>
        <w:trPr>
          <w:trHeight w:val="48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села Красный Кордон Алтынсаринского района"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180,0</w:t>
            </w:r>
          </w:p>
        </w:tc>
      </w:tr>
      <w:tr>
        <w:trPr>
          <w:trHeight w:val="2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130,0</w:t>
            </w:r>
          </w:p>
        </w:tc>
      </w:tr>
      <w:tr>
        <w:trPr>
          <w:trHeight w:val="2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50,0</w:t>
            </w:r>
          </w:p>
        </w:tc>
      </w:tr>
      <w:tr>
        <w:trPr>
          <w:trHeight w:val="48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 Аппарат акима имени Ильяса Омарова сельского округа Алтынсаринского района"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120,0</w:t>
            </w:r>
          </w:p>
        </w:tc>
      </w:tr>
      <w:tr>
        <w:trPr>
          <w:trHeight w:val="2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70,0</w:t>
            </w:r>
          </w:p>
        </w:tc>
      </w:tr>
      <w:tr>
        <w:trPr>
          <w:trHeight w:val="2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50,0</w:t>
            </w:r>
          </w:p>
        </w:tc>
      </w:tr>
      <w:tr>
        <w:trPr>
          <w:trHeight w:val="48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Маяковского сельского округа Алтынсаринского района"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130,0</w:t>
            </w:r>
          </w:p>
        </w:tc>
      </w:tr>
      <w:tr>
        <w:trPr>
          <w:trHeight w:val="2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80,0</w:t>
            </w:r>
          </w:p>
        </w:tc>
      </w:tr>
      <w:tr>
        <w:trPr>
          <w:trHeight w:val="2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50,0</w:t>
            </w:r>
          </w:p>
        </w:tc>
      </w:tr>
      <w:tr>
        <w:trPr>
          <w:trHeight w:val="48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Новоалексеевского сельского округа Алтынсаринского района"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180,0</w:t>
            </w:r>
          </w:p>
        </w:tc>
      </w:tr>
      <w:tr>
        <w:trPr>
          <w:trHeight w:val="2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130,0</w:t>
            </w:r>
          </w:p>
        </w:tc>
      </w:tr>
      <w:tr>
        <w:trPr>
          <w:trHeight w:val="2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50,0</w:t>
            </w:r>
          </w:p>
        </w:tc>
      </w:tr>
      <w:tr>
        <w:trPr>
          <w:trHeight w:val="48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Приозерного сельского округа Алтынсаринского района"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270,0</w:t>
            </w:r>
          </w:p>
        </w:tc>
      </w:tr>
      <w:tr>
        <w:trPr>
          <w:trHeight w:val="2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220,0</w:t>
            </w:r>
          </w:p>
        </w:tc>
      </w:tr>
      <w:tr>
        <w:trPr>
          <w:trHeight w:val="2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50,0</w:t>
            </w:r>
          </w:p>
        </w:tc>
      </w:tr>
      <w:tr>
        <w:trPr>
          <w:trHeight w:val="48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села Свердловка Алтынсаринского района"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170,0</w:t>
            </w:r>
          </w:p>
        </w:tc>
      </w:tr>
      <w:tr>
        <w:trPr>
          <w:trHeight w:val="2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120,0</w:t>
            </w:r>
          </w:p>
        </w:tc>
      </w:tr>
      <w:tr>
        <w:trPr>
          <w:trHeight w:val="2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50,0</w:t>
            </w:r>
          </w:p>
        </w:tc>
      </w:tr>
      <w:tr>
        <w:trPr>
          <w:trHeight w:val="48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Щербаковского сельского округа Алтынсаринского района"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17711,6</w:t>
            </w:r>
          </w:p>
        </w:tc>
      </w:tr>
      <w:tr>
        <w:trPr>
          <w:trHeight w:val="2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292,2</w:t>
            </w:r>
          </w:p>
        </w:tc>
      </w:tr>
      <w:tr>
        <w:trPr>
          <w:trHeight w:val="2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17419,4</w:t>
            </w:r>
          </w:p>
        </w:tc>
      </w:tr>
      <w:tr>
        <w:trPr>
          <w:trHeight w:val="48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Убаганского сельского округа Алтынсаринского района"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1287,8</w:t>
            </w:r>
          </w:p>
        </w:tc>
      </w:tr>
      <w:tr>
        <w:trPr>
          <w:trHeight w:val="2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520,0</w:t>
            </w:r>
          </w:p>
        </w:tc>
      </w:tr>
      <w:tr>
        <w:trPr>
          <w:trHeight w:val="2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767,8</w:t>
            </w:r>
          </w:p>
        </w:tc>
      </w:tr>
      <w:tr>
        <w:trPr>
          <w:trHeight w:val="2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2100,0</w:t>
            </w:r>
          </w:p>
        </w:tc>
      </w:tr>
      <w:tr>
        <w:trPr>
          <w:trHeight w:val="2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2100,0</w:t>
            </w:r>
          </w:p>
        </w:tc>
      </w:tr>
      <w:tr>
        <w:trPr>
          <w:trHeight w:val="48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2100,0</w:t>
            </w:r>
          </w:p>
        </w:tc>
      </w:tr>
      <w:tr>
        <w:trPr>
          <w:trHeight w:val="48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2100,0</w:t>
            </w:r>
          </w:p>
        </w:tc>
      </w:tr>
      <w:tr>
        <w:trPr>
          <w:trHeight w:val="48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Большечураковского сельского округа Алтынсаринского района"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150,0</w:t>
            </w:r>
          </w:p>
        </w:tc>
      </w:tr>
      <w:tr>
        <w:trPr>
          <w:trHeight w:val="48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150,0</w:t>
            </w:r>
          </w:p>
        </w:tc>
      </w:tr>
      <w:tr>
        <w:trPr>
          <w:trHeight w:val="48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Димитровского сельского округа Алтынсаринского района"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200,0</w:t>
            </w:r>
          </w:p>
        </w:tc>
      </w:tr>
      <w:tr>
        <w:trPr>
          <w:trHeight w:val="48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200,0</w:t>
            </w:r>
          </w:p>
        </w:tc>
      </w:tr>
      <w:tr>
        <w:trPr>
          <w:trHeight w:val="48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Докучаевского сельского округа Алтынсаринского района"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200,0</w:t>
            </w:r>
          </w:p>
        </w:tc>
      </w:tr>
      <w:tr>
        <w:trPr>
          <w:trHeight w:val="48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200,0</w:t>
            </w:r>
          </w:p>
        </w:tc>
      </w:tr>
      <w:tr>
        <w:trPr>
          <w:trHeight w:val="48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села Красный Кордон Алтынсаринского района"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100,0</w:t>
            </w:r>
          </w:p>
        </w:tc>
      </w:tr>
      <w:tr>
        <w:trPr>
          <w:trHeight w:val="48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100,0</w:t>
            </w:r>
          </w:p>
        </w:tc>
      </w:tr>
      <w:tr>
        <w:trPr>
          <w:trHeight w:val="48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имени Ильяса Омарова сельского округа Алтынсаринского района"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100,0</w:t>
            </w:r>
          </w:p>
        </w:tc>
      </w:tr>
      <w:tr>
        <w:trPr>
          <w:trHeight w:val="48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100,0</w:t>
            </w:r>
          </w:p>
        </w:tc>
      </w:tr>
      <w:tr>
        <w:trPr>
          <w:trHeight w:val="48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Маяковского сельского округа Алтынсаринского района"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150,0</w:t>
            </w:r>
          </w:p>
        </w:tc>
      </w:tr>
      <w:tr>
        <w:trPr>
          <w:trHeight w:val="48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150,0</w:t>
            </w:r>
          </w:p>
        </w:tc>
      </w:tr>
      <w:tr>
        <w:trPr>
          <w:trHeight w:val="48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Новоалексеевского сельского округа Алтынсаринского района"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100,0</w:t>
            </w:r>
          </w:p>
        </w:tc>
      </w:tr>
      <w:tr>
        <w:trPr>
          <w:trHeight w:val="48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100,0</w:t>
            </w:r>
          </w:p>
        </w:tc>
      </w:tr>
      <w:tr>
        <w:trPr>
          <w:trHeight w:val="48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Приозерного сельского округа Алтынсаринского района"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100,0</w:t>
            </w:r>
          </w:p>
        </w:tc>
      </w:tr>
      <w:tr>
        <w:trPr>
          <w:trHeight w:val="48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100,0</w:t>
            </w:r>
          </w:p>
        </w:tc>
      </w:tr>
      <w:tr>
        <w:trPr>
          <w:trHeight w:val="48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села Свердловка Алтынсаринского района"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200,0</w:t>
            </w:r>
          </w:p>
        </w:tc>
      </w:tr>
      <w:tr>
        <w:trPr>
          <w:trHeight w:val="48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200,0</w:t>
            </w:r>
          </w:p>
        </w:tc>
      </w:tr>
      <w:tr>
        <w:trPr>
          <w:trHeight w:val="48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Щербаковского сельского округа Алтынсаринского района"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300,0</w:t>
            </w:r>
          </w:p>
        </w:tc>
      </w:tr>
      <w:tr>
        <w:trPr>
          <w:trHeight w:val="48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300,0</w:t>
            </w:r>
          </w:p>
        </w:tc>
      </w:tr>
      <w:tr>
        <w:trPr>
          <w:trHeight w:val="48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Убаганского сельского округа Алтынсаринского района"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500,0</w:t>
            </w:r>
          </w:p>
        </w:tc>
      </w:tr>
      <w:tr>
        <w:trPr>
          <w:trHeight w:val="48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500,0</w:t>
            </w:r>
          </w:p>
        </w:tc>
      </w:tr>
      <w:tr>
        <w:trPr>
          <w:trHeight w:val="2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13792,0</w:t>
            </w:r>
          </w:p>
        </w:tc>
      </w:tr>
      <w:tr>
        <w:trPr>
          <w:trHeight w:val="2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13792,0</w:t>
            </w:r>
          </w:p>
        </w:tc>
      </w:tr>
      <w:tr>
        <w:trPr>
          <w:trHeight w:val="48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13792,0</w:t>
            </w:r>
          </w:p>
        </w:tc>
      </w:tr>
      <w:tr>
        <w:trPr>
          <w:trHeight w:val="48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 Программы "Развитие регионов"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13792,0</w:t>
            </w:r>
          </w:p>
        </w:tc>
      </w:tr>
      <w:tr>
        <w:trPr>
          <w:trHeight w:val="48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Большечураковского сельского округа Алтынсаринского района"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9212,0</w:t>
            </w:r>
          </w:p>
        </w:tc>
      </w:tr>
      <w:tr>
        <w:trPr>
          <w:trHeight w:val="48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 Программы "Развитие регионов"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9212,0</w:t>
            </w:r>
          </w:p>
        </w:tc>
      </w:tr>
      <w:tr>
        <w:trPr>
          <w:trHeight w:val="48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села Красный Кордон Алтынсаринского района"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4580,0</w:t>
            </w:r>
          </w:p>
        </w:tc>
      </w:tr>
      <w:tr>
        <w:trPr>
          <w:trHeight w:val="48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 Программы "Развитие регионов"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