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7969" w14:textId="c497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Алтынсаринском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24 апреля 2014 года № 91. Зарегистрировано Департаментом юстиции Костанайской области 27 мая 2014 года № 4755.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 Алтынсаринском районе на 2014 год квоту рабочих мест для: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Баймагамбетова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Алтынсаринского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